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82C" w:rsidRPr="001B47A7" w:rsidRDefault="001B47A7" w:rsidP="001B47A7">
      <w:pPr>
        <w:pStyle w:val="a3"/>
        <w:rPr>
          <w:lang w:eastAsia="ru-RU"/>
        </w:rPr>
      </w:pPr>
      <w:r w:rsidRPr="001B47A7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19900" cy="9640741"/>
            <wp:effectExtent l="0" t="0" r="0" b="0"/>
            <wp:docPr id="1" name="Рисунок 1" descr="C:\Users\User\Desktop\оплата труд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плата труд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32" cy="964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834" w:rsidRDefault="00EA78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55234" w:rsidRPr="005846EE" w:rsidRDefault="00A320D7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5846EE">
        <w:rPr>
          <w:rFonts w:ascii="Times New Roman" w:hAnsi="Times New Roman"/>
          <w:sz w:val="24"/>
          <w:szCs w:val="24"/>
          <w:lang w:eastAsia="ru-RU"/>
        </w:rPr>
        <w:lastRenderedPageBreak/>
        <w:t xml:space="preserve">1.3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Фонд оплаты труда образовательного учреждения утверж</w:t>
      </w:r>
      <w:r w:rsidR="00140794" w:rsidRPr="005846EE">
        <w:rPr>
          <w:rFonts w:ascii="Times New Roman" w:hAnsi="Times New Roman"/>
          <w:sz w:val="24"/>
          <w:szCs w:val="24"/>
          <w:lang w:eastAsia="ru-RU"/>
        </w:rPr>
        <w:t xml:space="preserve">дается Управлением образованием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Администрации Туринского городского округа на соответствующий финансовый год.</w:t>
      </w:r>
    </w:p>
    <w:p w:rsidR="00855234" w:rsidRPr="005846EE" w:rsidRDefault="00A320D7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1.4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Система оплаты труда работников ДОУ устанавливается локальным нормативным актом в соответствии с трудовым законодательством Российской Федерации</w:t>
      </w:r>
    </w:p>
    <w:p w:rsidR="00855234" w:rsidRPr="00F233E2" w:rsidRDefault="00A320D7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1.5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Штатное расписание разрабатывается ДОУ в соответствии со структурой, согласованной с главным распорядителем бюджетных средств, в пределах утверждённого на соответствующий финансовый год фонда оплаты труда.</w:t>
      </w:r>
      <w:bookmarkStart w:id="1" w:name="bookmark0"/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b/>
          <w:bCs/>
          <w:sz w:val="24"/>
          <w:szCs w:val="24"/>
          <w:lang w:eastAsia="ru-RU"/>
        </w:rPr>
        <w:t>2. Порядок и условия оплаты труда</w:t>
      </w:r>
      <w:bookmarkEnd w:id="1"/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2.1 Оплата труда работников ДОУ включает в себя: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-размеры минимальных окладов (должностных окладов), ставок заработной платы по профессиональным квалификационным группам;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-размеры повышающих коэффициентов к минимальным окладам (должностным окладам), ставкам заработной платы;</w:t>
      </w:r>
    </w:p>
    <w:p w:rsidR="00855234" w:rsidRPr="005846EE" w:rsidRDefault="000173F1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выплаты компенсационного хара</w:t>
      </w:r>
      <w:r w:rsidR="00CD2000" w:rsidRPr="005846EE">
        <w:rPr>
          <w:rFonts w:ascii="Times New Roman" w:hAnsi="Times New Roman"/>
          <w:sz w:val="24"/>
          <w:szCs w:val="24"/>
          <w:lang w:eastAsia="ru-RU"/>
        </w:rPr>
        <w:t xml:space="preserve">ктера в соответствии с перечнем; </w:t>
      </w:r>
    </w:p>
    <w:p w:rsidR="00D954C6" w:rsidRPr="005846EE" w:rsidRDefault="000173F1" w:rsidP="00D954C6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выплаты стимулирующего характера в соответствии с перечнем;</w:t>
      </w:r>
      <w:r w:rsidR="00D954C6"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2.2. ДОУ в пределах, имеющихся у него средств на оплату труда самостоятельно определяет размеры окладов (должностных окладов), ставок заработной платы, а также размеры стимулирующих и иных выплат в соответствии с настоящим Положением.</w:t>
      </w:r>
    </w:p>
    <w:p w:rsidR="00855234" w:rsidRPr="005846EE" w:rsidRDefault="000173F1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2.3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Минимальный размер оклада (должностного оклада), ставки заработной платы работников ДОУ устанавливается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ab/>
        <w:t>на основе отнесения должностей к соответствующим профессиональным квалификационным группам:</w:t>
      </w:r>
    </w:p>
    <w:p w:rsidR="00855234" w:rsidRPr="005846EE" w:rsidRDefault="0014079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профессиональная квалификационная группа должностей педагогических работников;</w:t>
      </w:r>
    </w:p>
    <w:p w:rsidR="00855234" w:rsidRPr="005846EE" w:rsidRDefault="0014079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профессиональная квалификационная группа должностей медицинских работников;</w:t>
      </w:r>
    </w:p>
    <w:p w:rsidR="00140794" w:rsidRPr="005846EE" w:rsidRDefault="0014079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 xml:space="preserve">профессиональная квалификационная группа должностей учебно-вспомогательного персонала; </w:t>
      </w:r>
    </w:p>
    <w:p w:rsidR="00855234" w:rsidRPr="005846EE" w:rsidRDefault="0014079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профессиональная квалификационная группа «Общеотраслевые должности служащих;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-по квалификационным разрядам «Общеотраслевые профессии рабочих».</w:t>
      </w:r>
    </w:p>
    <w:p w:rsidR="00855234" w:rsidRPr="005846EE" w:rsidRDefault="000173F1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2.4</w:t>
      </w:r>
      <w:r w:rsidR="00CD2000"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 xml:space="preserve">Минимальные размеры ставок заработной платы работников, осуществляющих профессиональную деятельность по профессиям рабочих, устанавливаются в соответствии с Единым </w:t>
      </w:r>
      <w:proofErr w:type="spellStart"/>
      <w:r w:rsidR="00855234" w:rsidRPr="005846EE">
        <w:rPr>
          <w:rFonts w:ascii="Times New Roman" w:hAnsi="Times New Roman"/>
          <w:sz w:val="24"/>
          <w:szCs w:val="24"/>
          <w:lang w:eastAsia="ru-RU"/>
        </w:rPr>
        <w:t>тарифно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softHyphen/>
      </w:r>
      <w:proofErr w:type="spellEnd"/>
      <w:r w:rsidR="00140794" w:rsidRPr="005846EE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квалификационным справочником работ и профессий работников: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2</w:t>
      </w:r>
      <w:r w:rsidR="00140794" w:rsidRPr="005846EE">
        <w:rPr>
          <w:rFonts w:ascii="Times New Roman" w:hAnsi="Times New Roman"/>
          <w:sz w:val="24"/>
          <w:szCs w:val="24"/>
          <w:lang w:eastAsia="ru-RU"/>
        </w:rPr>
        <w:t>.</w:t>
      </w:r>
      <w:r w:rsidRPr="005846EE">
        <w:rPr>
          <w:rFonts w:ascii="Times New Roman" w:hAnsi="Times New Roman"/>
          <w:sz w:val="24"/>
          <w:szCs w:val="24"/>
          <w:lang w:eastAsia="ru-RU"/>
        </w:rPr>
        <w:t>5 Размер оклада (должностного оклада), ставки заработной платы работников ДОУ определяется путём умножения минимального размера оклада (должностного оклада), ставки заработной на соответствующий повышающий коэффициент.</w:t>
      </w:r>
    </w:p>
    <w:p w:rsidR="00855234" w:rsidRPr="005846EE" w:rsidRDefault="0014079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2.6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Повышающий коэффициент (далее - ПК) к минимальному окладу (должностному окладу) ставке заработной платы по профессиональным квалификационным группам подразделяются:</w:t>
      </w:r>
    </w:p>
    <w:p w:rsidR="00855234" w:rsidRPr="005846EE" w:rsidRDefault="000173F1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за квалификационную категорию</w:t>
      </w:r>
    </w:p>
    <w:p w:rsidR="00855234" w:rsidRPr="005846EE" w:rsidRDefault="000173F1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за почётное звание;</w:t>
      </w:r>
    </w:p>
    <w:p w:rsidR="00855234" w:rsidRPr="005846EE" w:rsidRDefault="000173F1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за выполнение важных (особо важных) и ответственных (особо ответственных) работ;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2.7. ПК к минимальным размерам окладов (должностных окладов), ставок заработной платы за квалификационную категорию устанавливаются педагогическим работникам, прошедшим аттестацию, в следующих размерах: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высшая квалификационная категория - 0,25;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первая квалификационная категория воспитателя - 0,2;</w:t>
      </w:r>
    </w:p>
    <w:p w:rsidR="00D954C6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первая квалификационная категория инструктора по ФИЗО - 0,2;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первая квалификационная категория учителя - логопеда - 0,2;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вторая квалификационная категория воспитателя- 0,1.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подтверждение соответствию должности воспитателя - 0,1</w:t>
      </w:r>
    </w:p>
    <w:p w:rsidR="00855234" w:rsidRPr="005846EE" w:rsidRDefault="00855234" w:rsidP="00A320D7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вторая квалификационная категория музыкального руководителя - 0,1.</w:t>
      </w:r>
    </w:p>
    <w:p w:rsidR="00697A71" w:rsidRPr="005846EE" w:rsidRDefault="00855234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подтверждение соответствию должности музыкального руководителя -0,1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2.8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 xml:space="preserve">Работникам ДОУ, имеющим почётное звание, устанавливаются повышающие коэффициенты к </w:t>
      </w:r>
    </w:p>
    <w:p w:rsidR="00140794" w:rsidRPr="005846EE" w:rsidRDefault="00855234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минимальным размерам должностных окладов, ставок заработной платы в размере 0,2.</w:t>
      </w:r>
    </w:p>
    <w:p w:rsidR="00A320D7" w:rsidRPr="005846EE" w:rsidRDefault="00A320D7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2.9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Размер выплат по повышающему коэффициенту за квалификационную категорию к должностному окладу (окладу) определяется путём умножения размера должностного оклада (оклада) на повышающий коэффициент и выплачивается отдельным приказом по основной деятельности</w:t>
      </w:r>
      <w:bookmarkStart w:id="2" w:name="bookmark1"/>
    </w:p>
    <w:p w:rsidR="005846EE" w:rsidRPr="00BD6136" w:rsidRDefault="005846EE" w:rsidP="00BD6136">
      <w:pPr>
        <w:pStyle w:val="a3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2</w:t>
      </w:r>
    </w:p>
    <w:p w:rsidR="00F233E2" w:rsidRDefault="00F233E2" w:rsidP="000173F1">
      <w:pPr>
        <w:pStyle w:val="a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B47A7" w:rsidRDefault="001B47A7" w:rsidP="000173F1">
      <w:pPr>
        <w:pStyle w:val="a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1B47A7" w:rsidRDefault="001B47A7" w:rsidP="000173F1">
      <w:pPr>
        <w:pStyle w:val="a3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855234" w:rsidRPr="005846EE" w:rsidRDefault="00855234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Компенсационные выплаты</w:t>
      </w:r>
      <w:bookmarkEnd w:id="2"/>
    </w:p>
    <w:p w:rsidR="00855234" w:rsidRPr="005846EE" w:rsidRDefault="00855234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2.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10</w:t>
      </w:r>
      <w:r w:rsidRPr="005846EE">
        <w:rPr>
          <w:rFonts w:ascii="Times New Roman" w:hAnsi="Times New Roman"/>
          <w:sz w:val="24"/>
          <w:szCs w:val="24"/>
          <w:lang w:eastAsia="ru-RU"/>
        </w:rPr>
        <w:t>.</w:t>
      </w:r>
      <w:r w:rsidR="00CD2000"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846EE">
        <w:rPr>
          <w:rFonts w:ascii="Times New Roman" w:hAnsi="Times New Roman"/>
          <w:sz w:val="24"/>
          <w:szCs w:val="24"/>
          <w:lang w:eastAsia="ru-RU"/>
        </w:rPr>
        <w:t>Выплаты компенсационного характера устанавливаются к окладам (должностным ставкам заработной платы работникам при наличии оснований для их выплаты в размерах фонда оплаты труда на действующий финансовый год. Порядок, размеры и условия их осуществления устанавливаются коллективным договором, соглашениями и локальными нормативными актами в соответствии с трудовым законодательством, содержащими нормами трудового права и настоящим положением.</w:t>
      </w:r>
    </w:p>
    <w:p w:rsidR="00855234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2.11 </w:t>
      </w:r>
      <w:r w:rsidR="00855234" w:rsidRPr="005846EE">
        <w:rPr>
          <w:rFonts w:ascii="Times New Roman" w:hAnsi="Times New Roman"/>
          <w:sz w:val="24"/>
          <w:szCs w:val="24"/>
          <w:lang w:eastAsia="ru-RU"/>
        </w:rPr>
        <w:t>Для работников ДОУ устанавливаются следующие выплаты компенсационного характера: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занятых на тяжёлых работах, работах с вредными и (или) опасными и иными особыми условиями труда - 4% Указанные выплаты производятся при условии, когда работник не менее 50% рабочего времени занят на работе с вредными условиями труда и при аттестации рабочих мест.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за работу в местностях с особыми климатическими условиями, районный коэффициент к заработной плате- 15%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за работу в условиях, отклоняющихся от нормальных (совмещение профессий (должностей), работу в ночное время (С 22 часов до 6 часов) - 35%.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Размеры компенсационных выплат устанавливаются в процентном отношении к окладу (должностному окладу), ставке заработной платы и не может быть ниже размеров выплат, установленных трудовым законодательством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При работе на условиях неполного рабочего времени компенсационные выплаты пропорционально уменьшаются.</w:t>
      </w:r>
    </w:p>
    <w:p w:rsidR="00505E58" w:rsidRPr="00505E58" w:rsidRDefault="003077C3" w:rsidP="003077C3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5846EE">
        <w:rPr>
          <w:rFonts w:ascii="Times New Roman" w:hAnsi="Times New Roman"/>
          <w:b/>
          <w:bCs/>
          <w:sz w:val="24"/>
          <w:szCs w:val="24"/>
          <w:lang w:eastAsia="ru-RU"/>
        </w:rPr>
        <w:t xml:space="preserve">- </w:t>
      </w:r>
      <w:r w:rsidRPr="005846EE">
        <w:rPr>
          <w:rFonts w:ascii="Times New Roman" w:hAnsi="Times New Roman"/>
          <w:sz w:val="24"/>
          <w:szCs w:val="24"/>
        </w:rPr>
        <w:t>За работу с группой не менее 20 детей с речевыми нарушениями, использование современных методов диагностики речевых нарушений и психолого-педагогического обследования неречевых функций, владение  современными образовательными технологиями и методиками и их эффективное применение в коррекции нарушения речи детей учителю – логопеду устанавливается компенсационная выплата в размере 20% к отношению должностного оклада.</w:t>
      </w:r>
    </w:p>
    <w:p w:rsidR="00A320D7" w:rsidRPr="005846EE" w:rsidRDefault="00A320D7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b/>
          <w:bCs/>
          <w:sz w:val="24"/>
          <w:szCs w:val="24"/>
          <w:lang w:eastAsia="ru-RU"/>
        </w:rPr>
        <w:t>Выплаты стимулирующего характера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2.12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 Выплаты стимулирующего характера порядок, размеры и условия их осуществления устанавливаются коллективным договором, «Положением о выплате стимулирующего характера работникам детского сада № 5</w:t>
      </w:r>
      <w:r w:rsidR="00AE4FF5" w:rsidRPr="005846EE">
        <w:rPr>
          <w:rFonts w:ascii="Times New Roman" w:hAnsi="Times New Roman"/>
          <w:sz w:val="24"/>
          <w:szCs w:val="24"/>
          <w:lang w:eastAsia="ru-RU"/>
        </w:rPr>
        <w:t xml:space="preserve"> «Огонёк»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 в пределах бюджетных ассигнований на оплату труда работников детского сада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2.13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Выплаты стимулирующего характера размерами не менее </w:t>
      </w:r>
      <w:r w:rsidR="001D5B79" w:rsidRPr="005846EE">
        <w:rPr>
          <w:rFonts w:ascii="Times New Roman" w:hAnsi="Times New Roman"/>
          <w:sz w:val="24"/>
          <w:szCs w:val="24"/>
          <w:lang w:eastAsia="ru-RU"/>
        </w:rPr>
        <w:t xml:space="preserve">20 процентов и не более 40 процентов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с количеством воспитанников от 75, до 2</w:t>
      </w:r>
      <w:r w:rsidR="00A40AF9" w:rsidRPr="005846EE">
        <w:rPr>
          <w:rFonts w:ascii="Times New Roman" w:hAnsi="Times New Roman"/>
          <w:sz w:val="24"/>
          <w:szCs w:val="24"/>
          <w:lang w:eastAsia="ru-RU"/>
        </w:rPr>
        <w:t>65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D5B79" w:rsidRPr="005846EE">
        <w:rPr>
          <w:rFonts w:ascii="Times New Roman" w:hAnsi="Times New Roman"/>
          <w:sz w:val="24"/>
          <w:szCs w:val="24"/>
          <w:lang w:eastAsia="ru-RU"/>
        </w:rPr>
        <w:t>детей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.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2.14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Объём средств на выплаты стимулирующего характера в составе ФОТ должен составлять не менее </w:t>
      </w:r>
      <w:r w:rsidR="00697A71" w:rsidRPr="005846EE">
        <w:rPr>
          <w:rFonts w:ascii="Times New Roman" w:hAnsi="Times New Roman"/>
          <w:sz w:val="24"/>
          <w:szCs w:val="24"/>
          <w:lang w:eastAsia="ru-RU"/>
        </w:rPr>
        <w:t>20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%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2.15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Размер выплат стимулирующего характера определяется в абсолютно</w:t>
      </w:r>
      <w:r w:rsidR="00C61F77" w:rsidRPr="005846EE">
        <w:rPr>
          <w:rFonts w:ascii="Times New Roman" w:hAnsi="Times New Roman"/>
          <w:sz w:val="24"/>
          <w:szCs w:val="24"/>
          <w:lang w:eastAsia="ru-RU"/>
        </w:rPr>
        <w:t>м размере к должностному окладу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, ставке заработной платы. Выплаты стимулирующего характера устанавливаются: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за интенсивность и высокие результаты работы;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за качество выполняемых работ;</w:t>
      </w:r>
    </w:p>
    <w:p w:rsidR="00A40AF9" w:rsidRDefault="00A40AF9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-за стаж непрерывной работы</w:t>
      </w:r>
      <w:r w:rsidR="00F233E2">
        <w:rPr>
          <w:rFonts w:ascii="Times New Roman" w:hAnsi="Times New Roman"/>
          <w:sz w:val="24"/>
          <w:szCs w:val="24"/>
          <w:lang w:eastAsia="ru-RU"/>
        </w:rPr>
        <w:t xml:space="preserve"> (согласно</w:t>
      </w:r>
      <w:r w:rsidR="003A680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233E2">
        <w:rPr>
          <w:rFonts w:ascii="Times New Roman" w:hAnsi="Times New Roman"/>
          <w:sz w:val="24"/>
          <w:szCs w:val="24"/>
          <w:lang w:eastAsia="ru-RU"/>
        </w:rPr>
        <w:t>отработанных рабочих дней)</w:t>
      </w:r>
      <w:r w:rsidRPr="005846EE">
        <w:rPr>
          <w:rFonts w:ascii="Times New Roman" w:hAnsi="Times New Roman"/>
          <w:sz w:val="24"/>
          <w:szCs w:val="24"/>
          <w:lang w:eastAsia="ru-RU"/>
        </w:rPr>
        <w:t>, выслугу лет;</w:t>
      </w:r>
    </w:p>
    <w:p w:rsidR="00505E58" w:rsidRPr="005846EE" w:rsidRDefault="00505E58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-за неиспользованные дополнительные дни (дополнительный отпуск за три квартала учебного года);</w:t>
      </w:r>
    </w:p>
    <w:p w:rsidR="00F233E2" w:rsidRDefault="00F233E2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-за </w:t>
      </w:r>
      <w:r w:rsidR="003A6800">
        <w:rPr>
          <w:rFonts w:ascii="Times New Roman" w:hAnsi="Times New Roman"/>
          <w:sz w:val="24"/>
          <w:szCs w:val="24"/>
          <w:lang w:eastAsia="ru-RU"/>
        </w:rPr>
        <w:t>выполнение функций по ОТ и ТБ</w:t>
      </w:r>
    </w:p>
    <w:p w:rsidR="003A6800" w:rsidRDefault="003A6800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-за непрерывную работу</w:t>
      </w:r>
      <w:r w:rsidR="00FE78E9">
        <w:rPr>
          <w:rFonts w:ascii="Times New Roman" w:hAnsi="Times New Roman"/>
          <w:sz w:val="24"/>
          <w:szCs w:val="24"/>
          <w:lang w:eastAsia="ru-RU"/>
        </w:rPr>
        <w:t xml:space="preserve"> в течении трёх кварталов учебного года </w:t>
      </w:r>
    </w:p>
    <w:p w:rsidR="00F233E2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697A71" w:rsidRPr="005846EE">
        <w:rPr>
          <w:rFonts w:ascii="Times New Roman" w:hAnsi="Times New Roman"/>
          <w:sz w:val="24"/>
          <w:szCs w:val="24"/>
          <w:lang w:eastAsia="ru-RU"/>
        </w:rPr>
        <w:t xml:space="preserve">премиальные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выплаты по итогам работы;</w:t>
      </w:r>
    </w:p>
    <w:p w:rsidR="00D954C6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2.16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К выплатам стимулирующего характера относятся выплаты, направленные на стимулирование к качественному результату труда, поощрение за выполненную работу. Основными условиями для </w:t>
      </w:r>
    </w:p>
    <w:p w:rsidR="00A320D7" w:rsidRPr="005846EE" w:rsidRDefault="00A320D7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осуществления выплат стимулирующего характера являются: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успешное и добросовестное исполнение профессиональных и должностных обязанностей работником в соответствующем периоде;</w:t>
      </w:r>
    </w:p>
    <w:p w:rsidR="00A320D7" w:rsidRPr="005846EE" w:rsidRDefault="000173F1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инициатива, творчество и применение в работе современных форм и методов организации труда;</w:t>
      </w:r>
    </w:p>
    <w:p w:rsidR="00A40AF9" w:rsidRPr="005846EE" w:rsidRDefault="000173F1" w:rsidP="00A40AF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участие в течение соответствующего периода в выполнении важных работ, мероприятий. </w:t>
      </w:r>
    </w:p>
    <w:p w:rsidR="00EC1AD2" w:rsidRPr="005846EE" w:rsidRDefault="00A40AF9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Конкретные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показатели (критерии) оценки эффективности труда устанавливаются коллективными договорами, </w:t>
      </w:r>
      <w:r w:rsidR="004A5CDF" w:rsidRPr="005846EE">
        <w:rPr>
          <w:rFonts w:ascii="Times New Roman" w:hAnsi="Times New Roman"/>
          <w:sz w:val="24"/>
          <w:szCs w:val="24"/>
          <w:lang w:eastAsia="ru-RU"/>
        </w:rPr>
        <w:t>положе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ниями и локальными нормативными актами и отражают </w:t>
      </w:r>
      <w:r w:rsidR="00AE4FF5" w:rsidRPr="005846EE">
        <w:rPr>
          <w:rFonts w:ascii="Times New Roman" w:hAnsi="Times New Roman"/>
          <w:sz w:val="24"/>
          <w:szCs w:val="24"/>
          <w:lang w:eastAsia="ru-RU"/>
        </w:rPr>
        <w:t xml:space="preserve">количественную или </w:t>
      </w:r>
    </w:p>
    <w:p w:rsidR="00A320D7" w:rsidRPr="005846EE" w:rsidRDefault="00AE4FF5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качественную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оценку трудовой деятельности работников.</w:t>
      </w:r>
      <w:r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E4FF5" w:rsidRPr="005846EE" w:rsidRDefault="000173F1" w:rsidP="00A40AF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2.17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В целях социальной защищенности работников образовательного учреждения и поощрении за достигнутые успехи, профессионализм и личный вклад в работу коллектива в предел финансовых средств оплату труда по решению руководителя образовательного учреждения применяется </w:t>
      </w:r>
    </w:p>
    <w:p w:rsidR="00A320D7" w:rsidRPr="005846EE" w:rsidRDefault="00A320D7" w:rsidP="00A40AF9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единовременное - премирование работников образовательного учреждения:</w:t>
      </w:r>
    </w:p>
    <w:p w:rsidR="003A6800" w:rsidRPr="00FE78E9" w:rsidRDefault="006E7CE4" w:rsidP="00FE78E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846EE">
        <w:rPr>
          <w:rFonts w:ascii="Times New Roman" w:eastAsiaTheme="minorHAnsi" w:hAnsi="Times New Roman"/>
          <w:color w:val="000000"/>
          <w:sz w:val="24"/>
          <w:szCs w:val="24"/>
        </w:rPr>
        <w:t xml:space="preserve">1) </w:t>
      </w:r>
      <w:r w:rsidRPr="005846EE">
        <w:rPr>
          <w:rFonts w:ascii="Times New Roman" w:eastAsia="Times New Roman" w:hAnsi="Times New Roman"/>
          <w:color w:val="000000"/>
          <w:sz w:val="24"/>
          <w:szCs w:val="24"/>
        </w:rPr>
        <w:t>при объявлении благодарности руководителя Министерства образования и науки РФ;</w:t>
      </w:r>
    </w:p>
    <w:p w:rsidR="003A6800" w:rsidRDefault="003A6800" w:rsidP="006E7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6E7CE4" w:rsidRPr="005846EE" w:rsidRDefault="006E7CE4" w:rsidP="006E7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846EE">
        <w:rPr>
          <w:rFonts w:ascii="Times New Roman" w:eastAsiaTheme="minorHAnsi" w:hAnsi="Times New Roman"/>
          <w:color w:val="000000"/>
          <w:sz w:val="24"/>
          <w:szCs w:val="24"/>
        </w:rPr>
        <w:t xml:space="preserve">2) </w:t>
      </w:r>
      <w:r w:rsidRPr="005846EE">
        <w:rPr>
          <w:rFonts w:ascii="Times New Roman" w:eastAsia="Times New Roman" w:hAnsi="Times New Roman"/>
          <w:color w:val="000000"/>
          <w:sz w:val="24"/>
          <w:szCs w:val="24"/>
        </w:rPr>
        <w:t>при награждении Почетной грамотой Министерства образования и науки РФ;</w:t>
      </w:r>
    </w:p>
    <w:p w:rsidR="006E7CE4" w:rsidRPr="00505E58" w:rsidRDefault="006E7CE4" w:rsidP="00505E58">
      <w:pPr>
        <w:pStyle w:val="a3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eastAsiaTheme="minorHAnsi" w:hAnsi="Times New Roman"/>
          <w:color w:val="000000"/>
          <w:sz w:val="24"/>
          <w:szCs w:val="24"/>
        </w:rPr>
        <w:t xml:space="preserve">3) </w:t>
      </w:r>
      <w:r w:rsidRPr="005846EE">
        <w:rPr>
          <w:rFonts w:ascii="Times New Roman" w:eastAsia="Times New Roman" w:hAnsi="Times New Roman"/>
          <w:color w:val="000000"/>
          <w:sz w:val="24"/>
          <w:szCs w:val="24"/>
        </w:rPr>
        <w:t>при награждении государственными наградами и наградами Свердловской области;</w:t>
      </w:r>
      <w:r w:rsidR="005846EE"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E7CE4" w:rsidRPr="005846EE" w:rsidRDefault="006E7CE4" w:rsidP="006E7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846EE">
        <w:rPr>
          <w:rFonts w:ascii="Times New Roman" w:eastAsiaTheme="minorHAnsi" w:hAnsi="Times New Roman"/>
          <w:color w:val="000000"/>
          <w:sz w:val="24"/>
          <w:szCs w:val="24"/>
        </w:rPr>
        <w:t xml:space="preserve">4) </w:t>
      </w:r>
      <w:r w:rsidRPr="005846EE">
        <w:rPr>
          <w:rFonts w:ascii="Times New Roman" w:eastAsia="Times New Roman" w:hAnsi="Times New Roman"/>
          <w:color w:val="000000"/>
          <w:sz w:val="24"/>
          <w:szCs w:val="24"/>
        </w:rPr>
        <w:t>в связи с празднованием Дня работника дошкольного образования;</w:t>
      </w:r>
    </w:p>
    <w:p w:rsidR="006E7CE4" w:rsidRPr="005846EE" w:rsidRDefault="006E7CE4" w:rsidP="006E7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846EE">
        <w:rPr>
          <w:rFonts w:ascii="Times New Roman" w:eastAsiaTheme="minorHAnsi" w:hAnsi="Times New Roman"/>
          <w:color w:val="000000"/>
          <w:sz w:val="24"/>
          <w:szCs w:val="24"/>
        </w:rPr>
        <w:t xml:space="preserve">5) </w:t>
      </w:r>
      <w:r w:rsidRPr="005846EE">
        <w:rPr>
          <w:rFonts w:ascii="Times New Roman" w:eastAsia="Times New Roman" w:hAnsi="Times New Roman"/>
          <w:color w:val="000000"/>
          <w:sz w:val="24"/>
          <w:szCs w:val="24"/>
        </w:rPr>
        <w:t xml:space="preserve">в связи с праздничными днями и юбилейными датами (50, 60, 70 лет со дня рождения);   </w:t>
      </w:r>
    </w:p>
    <w:p w:rsidR="006E7CE4" w:rsidRPr="005846EE" w:rsidRDefault="006E7CE4" w:rsidP="006E7CE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5846EE">
        <w:rPr>
          <w:rFonts w:ascii="Times New Roman" w:eastAsiaTheme="minorHAnsi" w:hAnsi="Times New Roman"/>
          <w:color w:val="000000"/>
          <w:sz w:val="24"/>
          <w:szCs w:val="24"/>
        </w:rPr>
        <w:t xml:space="preserve">6) </w:t>
      </w:r>
      <w:r w:rsidRPr="005846EE">
        <w:rPr>
          <w:rFonts w:ascii="Times New Roman" w:eastAsia="Times New Roman" w:hAnsi="Times New Roman"/>
          <w:color w:val="000000"/>
          <w:sz w:val="24"/>
          <w:szCs w:val="24"/>
        </w:rPr>
        <w:t>при увольнении в связи с уходом на трудовую пенсию по старости;</w:t>
      </w:r>
    </w:p>
    <w:p w:rsidR="006E7CE4" w:rsidRPr="005846EE" w:rsidRDefault="006E7CE4" w:rsidP="006E7CE4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eastAsia="Times New Roman" w:hAnsi="Times New Roman"/>
          <w:color w:val="000000"/>
          <w:sz w:val="24"/>
          <w:szCs w:val="24"/>
        </w:rPr>
        <w:t>Условия, порядок и размер единовременного премирования определяются положением о премировании работников ОУ, принятым руководителем ОУ по согласованию с выборным органом первичной профсоюзной организации.</w:t>
      </w:r>
    </w:p>
    <w:p w:rsidR="00E019E0" w:rsidRPr="005846EE" w:rsidRDefault="005846EE" w:rsidP="00E019E0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2.18</w:t>
      </w:r>
      <w:r w:rsidR="00E019E0" w:rsidRPr="005846EE">
        <w:rPr>
          <w:rFonts w:ascii="Times New Roman" w:hAnsi="Times New Roman"/>
          <w:sz w:val="24"/>
          <w:szCs w:val="24"/>
          <w:lang w:eastAsia="ru-RU"/>
        </w:rPr>
        <w:t xml:space="preserve">При работе на условиях неполного рабочего времени </w:t>
      </w:r>
      <w:proofErr w:type="gramStart"/>
      <w:r w:rsidR="00E019E0" w:rsidRPr="005846EE">
        <w:rPr>
          <w:rFonts w:ascii="Times New Roman" w:hAnsi="Times New Roman"/>
          <w:sz w:val="24"/>
          <w:szCs w:val="24"/>
          <w:lang w:eastAsia="ru-RU"/>
        </w:rPr>
        <w:t>стимулирующие  выплаты</w:t>
      </w:r>
      <w:proofErr w:type="gramEnd"/>
      <w:r w:rsidR="00E019E0" w:rsidRPr="005846EE">
        <w:rPr>
          <w:rFonts w:ascii="Times New Roman" w:hAnsi="Times New Roman"/>
          <w:sz w:val="24"/>
          <w:szCs w:val="24"/>
          <w:lang w:eastAsia="ru-RU"/>
        </w:rPr>
        <w:t xml:space="preserve"> пропорционально уменьшаются.</w:t>
      </w:r>
    </w:p>
    <w:p w:rsidR="001079A5" w:rsidRPr="005846EE" w:rsidRDefault="00E019E0" w:rsidP="000173F1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2.19 Сотрудники находящиеся на листе нетрудоспособности более 5 рабочих дней (с учётом перехода больничного листа на другой месяц) стимулирующие выплаты не получают.  </w:t>
      </w:r>
    </w:p>
    <w:p w:rsidR="006E7CE4" w:rsidRPr="005846EE" w:rsidRDefault="006E7CE4" w:rsidP="006E7CE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846EE">
        <w:rPr>
          <w:rFonts w:ascii="Times New Roman" w:eastAsia="Times New Roman" w:hAnsi="Times New Roman"/>
          <w:color w:val="000000"/>
          <w:sz w:val="24"/>
          <w:szCs w:val="24"/>
        </w:rPr>
        <w:t>2.20 При наличии экономии финансовых средств на оплату труда, работникам может оказываться материальная помощь, условия выплаты и размер которой устанавливаются положением о материальной помощи, принятым по согласованию с выборным органом первичной профсоюзной организации или (и) коллективным договором, соглашением.</w:t>
      </w:r>
    </w:p>
    <w:p w:rsidR="00D954C6" w:rsidRPr="003A6800" w:rsidRDefault="006E7CE4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eastAsia="Times New Roman" w:hAnsi="Times New Roman"/>
          <w:color w:val="000000"/>
          <w:sz w:val="24"/>
          <w:szCs w:val="24"/>
        </w:rPr>
        <w:t>Материальная помощь выплачивается на основании заявления работника.</w:t>
      </w:r>
    </w:p>
    <w:p w:rsidR="00A320D7" w:rsidRPr="005846EE" w:rsidRDefault="001079A5" w:rsidP="001079A5">
      <w:pPr>
        <w:pStyle w:val="a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846EE">
        <w:rPr>
          <w:rFonts w:ascii="Times New Roman" w:hAnsi="Times New Roman"/>
          <w:b/>
          <w:sz w:val="24"/>
          <w:szCs w:val="24"/>
          <w:lang w:eastAsia="ru-RU"/>
        </w:rPr>
        <w:t xml:space="preserve">3. </w:t>
      </w:r>
      <w:r w:rsidR="00A320D7" w:rsidRPr="005846EE">
        <w:rPr>
          <w:rFonts w:ascii="Times New Roman" w:hAnsi="Times New Roman"/>
          <w:b/>
          <w:sz w:val="24"/>
          <w:szCs w:val="24"/>
          <w:lang w:eastAsia="ru-RU"/>
        </w:rPr>
        <w:t>Условия оплаты труда заведующей ДОУ, заместителя</w:t>
      </w:r>
    </w:p>
    <w:p w:rsidR="00A320D7" w:rsidRPr="005846EE" w:rsidRDefault="001079A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3.1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Размер, порядок и условия оплаты труда заведующей ДОУ устанавливаются Учредителем</w:t>
      </w:r>
    </w:p>
    <w:p w:rsidR="00A320D7" w:rsidRPr="005846EE" w:rsidRDefault="001079A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3.2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Оплата труда заведующей</w:t>
      </w:r>
      <w:r w:rsidRPr="005846EE">
        <w:rPr>
          <w:rFonts w:ascii="Times New Roman" w:hAnsi="Times New Roman"/>
          <w:sz w:val="24"/>
          <w:szCs w:val="24"/>
          <w:lang w:eastAsia="ru-RU"/>
        </w:rPr>
        <w:t xml:space="preserve"> и заместителя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 xml:space="preserve"> включает в себя:</w:t>
      </w:r>
    </w:p>
    <w:p w:rsidR="00A320D7" w:rsidRPr="005846EE" w:rsidRDefault="001079A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оклад (должностной оклад);</w:t>
      </w:r>
    </w:p>
    <w:p w:rsidR="00A320D7" w:rsidRPr="005846EE" w:rsidRDefault="001079A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выплаты компенсационного характера;</w:t>
      </w:r>
    </w:p>
    <w:p w:rsidR="00A320D7" w:rsidRPr="005846EE" w:rsidRDefault="001079A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выплаты стимулирующего характера</w:t>
      </w:r>
    </w:p>
    <w:p w:rsidR="001079A5" w:rsidRPr="005846EE" w:rsidRDefault="001079A5" w:rsidP="001079A5">
      <w:pPr>
        <w:pStyle w:val="a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3.3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Оклад (должностной оклад) заведующей устанавливается исходя из сред</w:t>
      </w:r>
      <w:r w:rsidR="00C61F77" w:rsidRPr="005846EE">
        <w:rPr>
          <w:rFonts w:ascii="Times New Roman" w:hAnsi="Times New Roman"/>
          <w:sz w:val="24"/>
          <w:szCs w:val="24"/>
          <w:lang w:eastAsia="ru-RU"/>
        </w:rPr>
        <w:t xml:space="preserve">ней заработной платы основного </w:t>
      </w:r>
      <w:r w:rsidR="00A320D7" w:rsidRPr="005846EE">
        <w:rPr>
          <w:rFonts w:ascii="Times New Roman" w:hAnsi="Times New Roman"/>
          <w:sz w:val="24"/>
          <w:szCs w:val="24"/>
          <w:lang w:eastAsia="ru-RU"/>
        </w:rPr>
        <w:t>персонала ДОУ, коэффициента по группам оплаты труда руководителей образовательных учреждений. Размер оклада (должностного оклада) заведующей определяется в кратном отношении к средней заработной</w:t>
      </w:r>
      <w:r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846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плате работников основного персонала за предыдущий год. При расчёте средней заработной платы основного персонала учитываются выплаты стимулирующего характера.</w:t>
      </w:r>
    </w:p>
    <w:p w:rsidR="001079A5" w:rsidRPr="005846EE" w:rsidRDefault="001079A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846EE">
        <w:rPr>
          <w:rFonts w:ascii="Times New Roman" w:hAnsi="Times New Roman"/>
          <w:sz w:val="24"/>
          <w:szCs w:val="24"/>
          <w:lang w:eastAsia="ru-RU"/>
        </w:rPr>
        <w:t>3.4</w:t>
      </w:r>
      <w:r w:rsidR="00C61F77"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846EE">
        <w:rPr>
          <w:rFonts w:ascii="Times New Roman" w:hAnsi="Times New Roman"/>
          <w:sz w:val="24"/>
          <w:szCs w:val="24"/>
          <w:lang w:eastAsia="ru-RU"/>
        </w:rPr>
        <w:t xml:space="preserve"> К</w:t>
      </w:r>
      <w:proofErr w:type="gramEnd"/>
      <w:r w:rsidRPr="005846EE">
        <w:rPr>
          <w:rFonts w:ascii="Times New Roman" w:hAnsi="Times New Roman"/>
          <w:sz w:val="24"/>
          <w:szCs w:val="24"/>
          <w:lang w:eastAsia="ru-RU"/>
        </w:rPr>
        <w:t xml:space="preserve"> основному персоналу относятся: воспитатели, инструктор по физической культуре.</w:t>
      </w:r>
    </w:p>
    <w:p w:rsidR="001079A5" w:rsidRPr="005846EE" w:rsidRDefault="001079A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846EE">
        <w:rPr>
          <w:rFonts w:ascii="Times New Roman" w:hAnsi="Times New Roman"/>
          <w:sz w:val="24"/>
          <w:szCs w:val="24"/>
          <w:lang w:eastAsia="ru-RU"/>
        </w:rPr>
        <w:t xml:space="preserve">3.5 </w:t>
      </w:r>
      <w:r w:rsidR="00C61F77"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846EE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5846EE">
        <w:rPr>
          <w:rFonts w:ascii="Times New Roman" w:hAnsi="Times New Roman"/>
          <w:sz w:val="24"/>
          <w:szCs w:val="24"/>
          <w:lang w:eastAsia="ru-RU"/>
        </w:rPr>
        <w:t xml:space="preserve"> учебно-вспомогательному персоналу относятся: музыкальный руководитель, учитель-логопед, методист.</w:t>
      </w:r>
    </w:p>
    <w:p w:rsidR="001079A5" w:rsidRPr="005846EE" w:rsidRDefault="001079A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5846EE">
        <w:rPr>
          <w:rFonts w:ascii="Times New Roman" w:hAnsi="Times New Roman"/>
          <w:sz w:val="24"/>
          <w:szCs w:val="24"/>
          <w:lang w:eastAsia="ru-RU"/>
        </w:rPr>
        <w:t xml:space="preserve">3.6 </w:t>
      </w:r>
      <w:r w:rsidR="00C61F77"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846EE">
        <w:rPr>
          <w:rFonts w:ascii="Times New Roman" w:hAnsi="Times New Roman"/>
          <w:sz w:val="24"/>
          <w:szCs w:val="24"/>
          <w:lang w:eastAsia="ru-RU"/>
        </w:rPr>
        <w:t>К</w:t>
      </w:r>
      <w:proofErr w:type="gramEnd"/>
      <w:r w:rsidRPr="005846EE">
        <w:rPr>
          <w:rFonts w:ascii="Times New Roman" w:hAnsi="Times New Roman"/>
          <w:sz w:val="24"/>
          <w:szCs w:val="24"/>
          <w:lang w:eastAsia="ru-RU"/>
        </w:rPr>
        <w:t xml:space="preserve"> руководителям относятся заведующая, заместитель по ВМР.</w:t>
      </w:r>
    </w:p>
    <w:p w:rsidR="001079A5" w:rsidRPr="005846EE" w:rsidRDefault="004A7B21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3.7 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>Коэффициент по группам оплаты труда руководителей устанавливается</w:t>
      </w:r>
    </w:p>
    <w:p w:rsidR="001079A5" w:rsidRPr="005846EE" w:rsidRDefault="001079A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1 группа - коэффициент 2.6.</w:t>
      </w:r>
    </w:p>
    <w:p w:rsidR="001079A5" w:rsidRPr="005846EE" w:rsidRDefault="004A7B21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3.8 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>Повышающий коэффициент за квалификационную категорию заведующей, аттестацию устанавливаются к окладу в размере:</w:t>
      </w:r>
    </w:p>
    <w:p w:rsidR="001079A5" w:rsidRPr="005846EE" w:rsidRDefault="004A7B21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>высшая квалификационная категория -0,25;</w:t>
      </w:r>
    </w:p>
    <w:p w:rsidR="00D954C6" w:rsidRPr="005846EE" w:rsidRDefault="004A7B21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>первая к</w:t>
      </w:r>
      <w:r w:rsidR="00AE4FF5" w:rsidRPr="005846EE">
        <w:rPr>
          <w:rFonts w:ascii="Times New Roman" w:hAnsi="Times New Roman"/>
          <w:sz w:val="24"/>
          <w:szCs w:val="24"/>
          <w:lang w:eastAsia="ru-RU"/>
        </w:rPr>
        <w:t>валификационная категория - 0,2;</w:t>
      </w:r>
    </w:p>
    <w:p w:rsidR="00AE4FF5" w:rsidRPr="005846EE" w:rsidRDefault="00AE4FF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-подтверждение соответствию должности заместителя  руководителя -0,1</w:t>
      </w:r>
    </w:p>
    <w:p w:rsidR="00CD2000" w:rsidRPr="005846EE" w:rsidRDefault="004A7B21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3.9 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 xml:space="preserve">Размер выплат по повышающему коэффициенту за квалификационную категорию к должностному окладу (окладу) определяется путём умножения размера должностного оклада (оклада) на </w:t>
      </w:r>
    </w:p>
    <w:p w:rsidR="001079A5" w:rsidRPr="005846EE" w:rsidRDefault="001079A5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повышающий коэффициент и выплачивается отдельным приказом по основной деятельности</w:t>
      </w:r>
    </w:p>
    <w:p w:rsidR="001079A5" w:rsidRPr="005846EE" w:rsidRDefault="004A7B21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3.10 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>Стимулирование заведующей ДОУ осуществляется в соответствии с «Положением стимулирующего характера руководителям дошкольных образовательных учреждений», утверждённым Управлением образованием Администрации Туринского городского округа.</w:t>
      </w:r>
    </w:p>
    <w:p w:rsidR="005846EE" w:rsidRPr="005846EE" w:rsidRDefault="004A7B21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3.11 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 xml:space="preserve">Оклад (должностной оклад) заместителя заведующей устанавливается на </w:t>
      </w:r>
      <w:r w:rsidR="009C15A2" w:rsidRPr="005846EE">
        <w:rPr>
          <w:rFonts w:ascii="Times New Roman" w:hAnsi="Times New Roman"/>
          <w:sz w:val="24"/>
          <w:szCs w:val="24"/>
          <w:lang w:eastAsia="ru-RU"/>
        </w:rPr>
        <w:t>3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 xml:space="preserve">0 % ниже оклада </w:t>
      </w:r>
    </w:p>
    <w:p w:rsidR="00D954C6" w:rsidRPr="00FE78E9" w:rsidRDefault="005846EE" w:rsidP="001079A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>(должностного оклада) заведующей. Решение о выплатах стимулирующего характера и иных выплат</w:t>
      </w:r>
      <w:r w:rsidR="004A7B21" w:rsidRPr="005846EE">
        <w:rPr>
          <w:rFonts w:ascii="Times New Roman" w:hAnsi="Times New Roman"/>
          <w:sz w:val="24"/>
          <w:szCs w:val="24"/>
          <w:lang w:eastAsia="ru-RU"/>
        </w:rPr>
        <w:t>ах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 xml:space="preserve"> заместител</w:t>
      </w:r>
      <w:r w:rsidR="004A5CDF" w:rsidRPr="005846EE">
        <w:rPr>
          <w:rFonts w:ascii="Times New Roman" w:hAnsi="Times New Roman"/>
          <w:sz w:val="24"/>
          <w:szCs w:val="24"/>
          <w:lang w:eastAsia="ru-RU"/>
        </w:rPr>
        <w:t>ю</w:t>
      </w:r>
      <w:r w:rsidR="001079A5" w:rsidRPr="005846EE">
        <w:rPr>
          <w:rFonts w:ascii="Times New Roman" w:hAnsi="Times New Roman"/>
          <w:sz w:val="24"/>
          <w:szCs w:val="24"/>
          <w:lang w:eastAsia="ru-RU"/>
        </w:rPr>
        <w:t xml:space="preserve"> руководителя принимается руководителем учреждения в соответствии с «Положением о выплатах персональных повышающих коэффициен</w:t>
      </w:r>
      <w:r w:rsidR="004A5CDF" w:rsidRPr="005846EE">
        <w:rPr>
          <w:rFonts w:ascii="Times New Roman" w:hAnsi="Times New Roman"/>
          <w:sz w:val="24"/>
          <w:szCs w:val="24"/>
          <w:lang w:eastAsia="ru-RU"/>
        </w:rPr>
        <w:t>тах работникам детского сада №5 «Огонёк»</w:t>
      </w:r>
    </w:p>
    <w:p w:rsidR="001079A5" w:rsidRPr="005846EE" w:rsidRDefault="001079A5" w:rsidP="001079A5">
      <w:pPr>
        <w:pStyle w:val="a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5846EE">
        <w:rPr>
          <w:rFonts w:ascii="Times New Roman" w:hAnsi="Times New Roman"/>
          <w:b/>
          <w:sz w:val="24"/>
          <w:szCs w:val="24"/>
          <w:lang w:eastAsia="ru-RU"/>
        </w:rPr>
        <w:t>4. Заключительные положения</w:t>
      </w:r>
    </w:p>
    <w:p w:rsidR="001079A5" w:rsidRPr="005846EE" w:rsidRDefault="001079A5" w:rsidP="00AE4FF5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4.1 При отсутствии или недостатке соответствующих финансовых средств заведующая ДОУ может приостановить выплату стимулирующих надбавок, либо уменьшить</w:t>
      </w:r>
      <w:r w:rsidR="00AE4FF5" w:rsidRPr="005846EE">
        <w:rPr>
          <w:rFonts w:ascii="Times New Roman" w:hAnsi="Times New Roman"/>
          <w:sz w:val="24"/>
          <w:szCs w:val="24"/>
          <w:lang w:eastAsia="ru-RU"/>
        </w:rPr>
        <w:t>, либо отменить.</w:t>
      </w:r>
      <w:r w:rsidR="004A5CDF" w:rsidRPr="005846EE">
        <w:rPr>
          <w:rFonts w:ascii="Times New Roman" w:hAnsi="Times New Roman"/>
          <w:sz w:val="24"/>
          <w:szCs w:val="24"/>
        </w:rPr>
        <w:t xml:space="preserve"> </w:t>
      </w:r>
    </w:p>
    <w:p w:rsidR="00AE4FF5" w:rsidRPr="005846EE" w:rsidRDefault="001079A5" w:rsidP="003077C3">
      <w:pPr>
        <w:pStyle w:val="a3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46EE">
        <w:rPr>
          <w:rFonts w:ascii="Times New Roman" w:hAnsi="Times New Roman"/>
          <w:sz w:val="24"/>
          <w:szCs w:val="24"/>
          <w:lang w:eastAsia="ru-RU"/>
        </w:rPr>
        <w:t>Работники учреждения предупреждаются об этом в порядке, установленном статьёй 74 Трудового Кодекса Российской Федерации.</w:t>
      </w:r>
      <w:r w:rsidR="00AE4FF5" w:rsidRPr="005846E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AE4FF5" w:rsidRDefault="005846EE" w:rsidP="005846EE">
      <w:pPr>
        <w:pStyle w:val="a3"/>
        <w:jc w:val="center"/>
        <w:rPr>
          <w:rFonts w:asciiTheme="minorHAnsi" w:hAnsiTheme="minorHAnsi"/>
          <w:sz w:val="24"/>
          <w:szCs w:val="24"/>
          <w:lang w:eastAsia="ru-RU"/>
        </w:rPr>
      </w:pPr>
      <w:r>
        <w:rPr>
          <w:rFonts w:asciiTheme="minorHAnsi" w:hAnsiTheme="minorHAnsi"/>
          <w:sz w:val="24"/>
          <w:szCs w:val="24"/>
          <w:lang w:eastAsia="ru-RU"/>
        </w:rPr>
        <w:t>4</w:t>
      </w:r>
    </w:p>
    <w:p w:rsidR="00AE4FF5" w:rsidRPr="005B543A" w:rsidRDefault="00AE4FF5" w:rsidP="00AE4FF5">
      <w:pPr>
        <w:pStyle w:val="a3"/>
        <w:jc w:val="center"/>
        <w:rPr>
          <w:rFonts w:asciiTheme="minorHAnsi" w:hAnsiTheme="minorHAnsi"/>
          <w:b/>
          <w:sz w:val="16"/>
          <w:szCs w:val="16"/>
          <w:lang w:eastAsia="ru-RU"/>
        </w:rPr>
      </w:pPr>
    </w:p>
    <w:p w:rsidR="001079A5" w:rsidRDefault="001079A5" w:rsidP="001079A5">
      <w:pPr>
        <w:pStyle w:val="a3"/>
        <w:jc w:val="both"/>
        <w:rPr>
          <w:rFonts w:asciiTheme="minorHAnsi" w:hAnsiTheme="minorHAnsi"/>
          <w:sz w:val="24"/>
          <w:szCs w:val="24"/>
          <w:lang w:eastAsia="ru-RU"/>
        </w:rPr>
      </w:pPr>
    </w:p>
    <w:p w:rsidR="004C5A53" w:rsidRDefault="005B543A" w:rsidP="001079A5">
      <w:pPr>
        <w:pStyle w:val="a3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4A7B21">
        <w:rPr>
          <w:rFonts w:asciiTheme="minorHAnsi" w:hAnsiTheme="minorHAnsi"/>
          <w:sz w:val="24"/>
          <w:szCs w:val="24"/>
        </w:rPr>
        <w:t xml:space="preserve">                                                   </w:t>
      </w:r>
    </w:p>
    <w:tbl>
      <w:tblPr>
        <w:tblStyle w:val="a5"/>
        <w:tblW w:w="0" w:type="auto"/>
        <w:tblInd w:w="7054" w:type="dxa"/>
        <w:tblLook w:val="04A0" w:firstRow="1" w:lastRow="0" w:firstColumn="1" w:lastColumn="0" w:noHBand="0" w:noVBand="1"/>
      </w:tblPr>
      <w:tblGrid>
        <w:gridCol w:w="3793"/>
      </w:tblGrid>
      <w:tr w:rsidR="004C5A53" w:rsidRPr="002C44B6" w:rsidTr="004C5A53"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Приложение № 1 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к Положению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об оплате труда работников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Муниципального автономного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дошкольного образовательного 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учреждения детский сад № 5 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Туринского городского округа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Подведомственного Управлению  образованием Администрации Туринского городского округа</w:t>
            </w:r>
          </w:p>
        </w:tc>
      </w:tr>
    </w:tbl>
    <w:p w:rsidR="004C5A53" w:rsidRPr="002C44B6" w:rsidRDefault="004C5A53" w:rsidP="001079A5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C44B6">
        <w:rPr>
          <w:rFonts w:ascii="Times New Roman" w:hAnsi="Times New Roman"/>
          <w:sz w:val="24"/>
          <w:szCs w:val="24"/>
        </w:rPr>
        <w:t xml:space="preserve">        </w:t>
      </w:r>
    </w:p>
    <w:p w:rsidR="004A7B21" w:rsidRPr="002C44B6" w:rsidRDefault="004C5A53" w:rsidP="004C5A53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C44B6">
        <w:rPr>
          <w:rFonts w:ascii="Times New Roman" w:hAnsi="Times New Roman"/>
          <w:sz w:val="24"/>
          <w:szCs w:val="24"/>
        </w:rPr>
        <w:t xml:space="preserve">      </w:t>
      </w:r>
    </w:p>
    <w:p w:rsidR="002902C8" w:rsidRPr="002C44B6" w:rsidRDefault="002902C8" w:rsidP="002902C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C44B6">
        <w:rPr>
          <w:rFonts w:ascii="Times New Roman" w:hAnsi="Times New Roman"/>
          <w:b/>
          <w:bCs/>
          <w:sz w:val="24"/>
          <w:szCs w:val="24"/>
        </w:rPr>
        <w:t xml:space="preserve">Профессиональная квалификационная группа должностей </w:t>
      </w:r>
      <w:r w:rsidRPr="002C44B6">
        <w:rPr>
          <w:rFonts w:ascii="Times New Roman" w:hAnsi="Times New Roman"/>
          <w:b/>
          <w:bCs/>
          <w:sz w:val="24"/>
          <w:szCs w:val="24"/>
        </w:rPr>
        <w:br/>
        <w:t>работников учебно-вспомогательного персонала</w:t>
      </w:r>
    </w:p>
    <w:p w:rsidR="002902C8" w:rsidRPr="002C44B6" w:rsidRDefault="002902C8" w:rsidP="002902C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902C8" w:rsidRPr="002C44B6" w:rsidRDefault="002902C8" w:rsidP="002902C8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42"/>
        <w:gridCol w:w="3535"/>
        <w:gridCol w:w="3481"/>
      </w:tblGrid>
      <w:tr w:rsidR="002902C8" w:rsidRPr="002C44B6" w:rsidTr="00BE5CBF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3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Должности работников образования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Минимальный размер должностных окладов, рублей</w:t>
            </w:r>
          </w:p>
        </w:tc>
      </w:tr>
      <w:tr w:rsidR="002902C8" w:rsidRPr="002C44B6" w:rsidTr="00BE5CBF">
        <w:tc>
          <w:tcPr>
            <w:tcW w:w="99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Профессиональная квалификационная группа должностей работников </w:t>
            </w:r>
            <w:r w:rsidRPr="002C44B6">
              <w:rPr>
                <w:rFonts w:ascii="Times New Roman" w:hAnsi="Times New Roman"/>
                <w:sz w:val="24"/>
                <w:szCs w:val="24"/>
              </w:rPr>
              <w:br/>
              <w:t>учебно-вспомогательного персонала второго уровня</w:t>
            </w:r>
          </w:p>
        </w:tc>
      </w:tr>
      <w:tr w:rsidR="002902C8" w:rsidRPr="002C44B6" w:rsidTr="00BE5CBF"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3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br/>
              <w:t>младший воспитатель</w:t>
            </w:r>
          </w:p>
        </w:tc>
        <w:tc>
          <w:tcPr>
            <w:tcW w:w="3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4075A" w:rsidRPr="002C44B6" w:rsidRDefault="003077C3" w:rsidP="00E4075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</w:p>
          <w:p w:rsidR="002902C8" w:rsidRPr="002C44B6" w:rsidRDefault="008F39BA" w:rsidP="008F39BA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6300</w:t>
            </w:r>
          </w:p>
        </w:tc>
      </w:tr>
    </w:tbl>
    <w:p w:rsidR="00F530AF" w:rsidRPr="002C44B6" w:rsidRDefault="00F530AF" w:rsidP="004A7B2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530AF" w:rsidRPr="002C44B6" w:rsidRDefault="00F530AF" w:rsidP="004A7B2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902C8" w:rsidRDefault="002902C8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902C8" w:rsidRDefault="002902C8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C44B6" w:rsidRDefault="002C44B6" w:rsidP="00623A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D954C6" w:rsidRDefault="00D954C6" w:rsidP="00D954C6">
      <w:pPr>
        <w:pStyle w:val="a3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5</w:t>
      </w:r>
    </w:p>
    <w:p w:rsidR="002902C8" w:rsidRDefault="002902C8" w:rsidP="00E13B0E">
      <w:pPr>
        <w:pStyle w:val="a3"/>
        <w:rPr>
          <w:rFonts w:asciiTheme="minorHAnsi" w:hAnsiTheme="minorHAnsi"/>
          <w:sz w:val="24"/>
          <w:szCs w:val="24"/>
        </w:rPr>
      </w:pPr>
    </w:p>
    <w:p w:rsidR="00F530AF" w:rsidRDefault="00F530AF" w:rsidP="00623A02">
      <w:pPr>
        <w:pStyle w:val="a3"/>
        <w:rPr>
          <w:rFonts w:asciiTheme="minorHAnsi" w:hAnsiTheme="minorHAnsi"/>
          <w:sz w:val="24"/>
          <w:szCs w:val="24"/>
        </w:rPr>
      </w:pPr>
    </w:p>
    <w:tbl>
      <w:tblPr>
        <w:tblStyle w:val="a5"/>
        <w:tblW w:w="0" w:type="auto"/>
        <w:tblInd w:w="7196" w:type="dxa"/>
        <w:tblLook w:val="04A0" w:firstRow="1" w:lastRow="0" w:firstColumn="1" w:lastColumn="0" w:noHBand="0" w:noVBand="1"/>
      </w:tblPr>
      <w:tblGrid>
        <w:gridCol w:w="3651"/>
      </w:tblGrid>
      <w:tr w:rsidR="004C5A53" w:rsidRPr="002C44B6" w:rsidTr="004C5A53">
        <w:trPr>
          <w:trHeight w:val="3234"/>
        </w:trPr>
        <w:tc>
          <w:tcPr>
            <w:tcW w:w="3651" w:type="dxa"/>
            <w:tcBorders>
              <w:top w:val="nil"/>
              <w:left w:val="nil"/>
              <w:bottom w:val="nil"/>
              <w:right w:val="nil"/>
            </w:tcBorders>
          </w:tcPr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Приложение №2 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к Положению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об оплате труда работников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Муниципального автономного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дошкольного образовательного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учреждения детский сад № 5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Туринского городского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округа подведомственного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Управлению образованием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 Администрации Туринского </w:t>
            </w:r>
          </w:p>
          <w:p w:rsidR="004C5A53" w:rsidRPr="002C44B6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городского округа</w:t>
            </w:r>
          </w:p>
          <w:p w:rsidR="004C5A53" w:rsidRPr="002C44B6" w:rsidRDefault="004C5A53" w:rsidP="00623A0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02C8" w:rsidRPr="002C44B6" w:rsidRDefault="002902C8" w:rsidP="004C5A53">
      <w:pPr>
        <w:rPr>
          <w:rFonts w:ascii="Times New Roman" w:hAnsi="Times New Roman"/>
          <w:b/>
          <w:bCs/>
          <w:sz w:val="24"/>
          <w:szCs w:val="24"/>
        </w:rPr>
      </w:pPr>
    </w:p>
    <w:p w:rsidR="002902C8" w:rsidRPr="002C44B6" w:rsidRDefault="002902C8" w:rsidP="002902C8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C44B6">
        <w:rPr>
          <w:rFonts w:ascii="Times New Roman" w:hAnsi="Times New Roman"/>
          <w:b/>
          <w:bCs/>
          <w:sz w:val="24"/>
          <w:szCs w:val="24"/>
        </w:rPr>
        <w:t xml:space="preserve">Профессиональная квалификационная группа должностей </w:t>
      </w:r>
      <w:r w:rsidRPr="002C44B6">
        <w:rPr>
          <w:rFonts w:ascii="Times New Roman" w:hAnsi="Times New Roman"/>
          <w:b/>
          <w:bCs/>
          <w:sz w:val="24"/>
          <w:szCs w:val="24"/>
        </w:rPr>
        <w:br/>
        <w:t>педагогических работников</w:t>
      </w: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4"/>
        <w:gridCol w:w="5954"/>
        <w:gridCol w:w="2165"/>
      </w:tblGrid>
      <w:tr w:rsidR="002902C8" w:rsidRPr="002C44B6" w:rsidTr="00BE5CBF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Квалифика</w:t>
            </w:r>
            <w:r w:rsidRPr="002C44B6">
              <w:rPr>
                <w:rFonts w:ascii="Times New Roman" w:hAnsi="Times New Roman"/>
                <w:sz w:val="24"/>
                <w:szCs w:val="24"/>
              </w:rPr>
              <w:softHyphen/>
              <w:t>ционные уровни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Должности работников образования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Минимальный размер должностных окладов, ставок заработной платы, рублей</w:t>
            </w:r>
          </w:p>
        </w:tc>
      </w:tr>
    </w:tbl>
    <w:p w:rsidR="002902C8" w:rsidRPr="002C44B6" w:rsidRDefault="002902C8" w:rsidP="002902C8">
      <w:pPr>
        <w:spacing w:line="14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4"/>
        <w:gridCol w:w="5954"/>
        <w:gridCol w:w="2165"/>
      </w:tblGrid>
      <w:tr w:rsidR="002902C8" w:rsidRPr="002C44B6" w:rsidTr="00BE5CBF">
        <w:trPr>
          <w:tblHeader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13B0E" w:rsidRPr="002C44B6" w:rsidTr="00EC1AD2">
        <w:tc>
          <w:tcPr>
            <w:tcW w:w="18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3B0E" w:rsidRPr="002C44B6" w:rsidRDefault="00E13B0E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1 квалифика</w:t>
            </w:r>
            <w:r w:rsidRPr="002C44B6">
              <w:rPr>
                <w:rFonts w:ascii="Times New Roman" w:hAnsi="Times New Roman"/>
                <w:sz w:val="24"/>
                <w:szCs w:val="24"/>
              </w:rPr>
              <w:softHyphen/>
              <w:t>ционный уровень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B0E" w:rsidRPr="002C44B6" w:rsidRDefault="00E13B0E" w:rsidP="002902C8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культуре; музыкальный руководитель.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B0E" w:rsidRPr="002C44B6" w:rsidRDefault="00E13B0E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14 460</w:t>
            </w:r>
          </w:p>
        </w:tc>
      </w:tr>
      <w:tr w:rsidR="00E13B0E" w:rsidRPr="002C44B6" w:rsidTr="00EC1AD2">
        <w:tc>
          <w:tcPr>
            <w:tcW w:w="18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B0E" w:rsidRPr="002C44B6" w:rsidRDefault="00E13B0E" w:rsidP="00BE5C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B0E" w:rsidRPr="002C44B6" w:rsidRDefault="00E13B0E" w:rsidP="00E13B0E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инструктор по физической культуре; музыкальный руководитель. </w:t>
            </w:r>
            <w:proofErr w:type="gramStart"/>
            <w:r w:rsidRPr="002C44B6">
              <w:rPr>
                <w:rFonts w:ascii="Times New Roman" w:hAnsi="Times New Roman"/>
                <w:sz w:val="24"/>
                <w:szCs w:val="24"/>
              </w:rPr>
              <w:t>( среднее</w:t>
            </w:r>
            <w:proofErr w:type="gramEnd"/>
            <w:r w:rsidRPr="002C44B6">
              <w:rPr>
                <w:rFonts w:ascii="Times New Roman" w:hAnsi="Times New Roman"/>
                <w:sz w:val="24"/>
                <w:szCs w:val="24"/>
              </w:rPr>
              <w:t xml:space="preserve"> полное, с незаконченным педагогическим образованием)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3B0E" w:rsidRPr="002C44B6" w:rsidRDefault="00E13B0E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10 087</w:t>
            </w:r>
          </w:p>
        </w:tc>
      </w:tr>
      <w:tr w:rsidR="000F00F4" w:rsidRPr="002C44B6" w:rsidTr="00BE5CBF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F4" w:rsidRPr="002C44B6" w:rsidRDefault="000F00F4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3 квалифика</w:t>
            </w:r>
            <w:r w:rsidRPr="002C44B6">
              <w:rPr>
                <w:rFonts w:ascii="Times New Roman" w:hAnsi="Times New Roman"/>
                <w:sz w:val="24"/>
                <w:szCs w:val="24"/>
              </w:rPr>
              <w:softHyphen/>
              <w:t>ционный уровень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F4" w:rsidRPr="002C44B6" w:rsidRDefault="000F00F4" w:rsidP="00CD2000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r w:rsidR="00E13B0E" w:rsidRPr="002C44B6">
              <w:rPr>
                <w:rFonts w:ascii="Times New Roman" w:hAnsi="Times New Roman"/>
                <w:sz w:val="24"/>
                <w:szCs w:val="24"/>
              </w:rPr>
              <w:t>(среднее полное, с незаконченным педагогическим образованием)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0F4" w:rsidRPr="002C44B6" w:rsidRDefault="000F00F4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11 447</w:t>
            </w:r>
          </w:p>
        </w:tc>
      </w:tr>
      <w:tr w:rsidR="002902C8" w:rsidRPr="002C44B6" w:rsidTr="00BE5CBF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3 квалифика</w:t>
            </w:r>
            <w:r w:rsidRPr="002C44B6">
              <w:rPr>
                <w:rFonts w:ascii="Times New Roman" w:hAnsi="Times New Roman"/>
                <w:sz w:val="24"/>
                <w:szCs w:val="24"/>
              </w:rPr>
              <w:softHyphen/>
              <w:t>ционный уровень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2902C8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 xml:space="preserve">воспитатель.  </w:t>
            </w:r>
            <w:proofErr w:type="gramStart"/>
            <w:r w:rsidR="000F00F4" w:rsidRPr="002C44B6">
              <w:rPr>
                <w:rFonts w:ascii="Times New Roman" w:hAnsi="Times New Roman"/>
                <w:sz w:val="24"/>
                <w:szCs w:val="24"/>
              </w:rPr>
              <w:t>( с</w:t>
            </w:r>
            <w:proofErr w:type="gramEnd"/>
            <w:r w:rsidR="000F00F4" w:rsidRPr="002C44B6">
              <w:rPr>
                <w:rFonts w:ascii="Times New Roman" w:hAnsi="Times New Roman"/>
                <w:sz w:val="24"/>
                <w:szCs w:val="24"/>
              </w:rPr>
              <w:t xml:space="preserve"> средним специальным педагогическим образованием)</w:t>
            </w:r>
            <w:r w:rsidRPr="002C44B6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C44B6" w:rsidRDefault="00E4075A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15 560</w:t>
            </w:r>
          </w:p>
        </w:tc>
      </w:tr>
      <w:tr w:rsidR="002902C8" w:rsidRPr="002C44B6" w:rsidTr="00BE5CBF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4 квалифика</w:t>
            </w:r>
            <w:r w:rsidRPr="002C44B6">
              <w:rPr>
                <w:rFonts w:ascii="Times New Roman" w:hAnsi="Times New Roman"/>
                <w:sz w:val="24"/>
                <w:szCs w:val="24"/>
              </w:rPr>
              <w:softHyphen/>
              <w:t>ционный уровень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C44B6" w:rsidRDefault="002902C8" w:rsidP="002902C8">
            <w:pPr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учитель-логопед (логопед),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C44B6" w:rsidRDefault="00E4075A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C44B6">
              <w:rPr>
                <w:rFonts w:ascii="Times New Roman" w:hAnsi="Times New Roman"/>
                <w:sz w:val="24"/>
                <w:szCs w:val="24"/>
              </w:rPr>
              <w:t>17 550</w:t>
            </w:r>
          </w:p>
        </w:tc>
      </w:tr>
    </w:tbl>
    <w:p w:rsidR="002902C8" w:rsidRPr="002C44B6" w:rsidRDefault="002902C8" w:rsidP="002902C8">
      <w:pPr>
        <w:rPr>
          <w:rFonts w:ascii="Times New Roman" w:hAnsi="Times New Roman"/>
          <w:sz w:val="24"/>
          <w:szCs w:val="24"/>
        </w:rPr>
      </w:pPr>
    </w:p>
    <w:p w:rsidR="004C5A53" w:rsidRDefault="004C5A53" w:rsidP="00E129F8">
      <w:pPr>
        <w:pStyle w:val="a3"/>
        <w:rPr>
          <w:rFonts w:asciiTheme="minorHAnsi" w:hAnsiTheme="minorHAnsi"/>
          <w:sz w:val="24"/>
          <w:szCs w:val="24"/>
          <w:lang w:eastAsia="ru-RU"/>
        </w:rPr>
      </w:pPr>
    </w:p>
    <w:p w:rsidR="004C5A53" w:rsidRDefault="004C5A53" w:rsidP="00F25C79">
      <w:pPr>
        <w:pStyle w:val="a3"/>
        <w:jc w:val="center"/>
        <w:rPr>
          <w:rFonts w:asciiTheme="minorHAnsi" w:hAnsiTheme="minorHAnsi"/>
          <w:sz w:val="24"/>
          <w:szCs w:val="24"/>
          <w:lang w:eastAsia="ru-RU"/>
        </w:rPr>
      </w:pPr>
    </w:p>
    <w:p w:rsidR="002C44B6" w:rsidRDefault="002C44B6" w:rsidP="00F25C79">
      <w:pPr>
        <w:pStyle w:val="a3"/>
        <w:jc w:val="center"/>
        <w:rPr>
          <w:rFonts w:asciiTheme="minorHAnsi" w:hAnsiTheme="minorHAnsi"/>
          <w:sz w:val="24"/>
          <w:szCs w:val="24"/>
          <w:lang w:eastAsia="ru-RU"/>
        </w:rPr>
      </w:pPr>
    </w:p>
    <w:p w:rsidR="002C44B6" w:rsidRDefault="002C44B6" w:rsidP="00F25C79">
      <w:pPr>
        <w:pStyle w:val="a3"/>
        <w:jc w:val="center"/>
        <w:rPr>
          <w:rFonts w:asciiTheme="minorHAnsi" w:hAnsiTheme="minorHAnsi"/>
          <w:sz w:val="24"/>
          <w:szCs w:val="24"/>
          <w:lang w:eastAsia="ru-RU"/>
        </w:rPr>
      </w:pPr>
    </w:p>
    <w:p w:rsidR="002C44B6" w:rsidRPr="00F25C79" w:rsidRDefault="002C44B6" w:rsidP="00F25C79">
      <w:pPr>
        <w:pStyle w:val="a3"/>
        <w:jc w:val="center"/>
        <w:rPr>
          <w:rFonts w:asciiTheme="minorHAnsi" w:hAnsiTheme="minorHAnsi"/>
          <w:sz w:val="24"/>
          <w:szCs w:val="24"/>
          <w:lang w:eastAsia="ru-RU"/>
        </w:rPr>
      </w:pPr>
    </w:p>
    <w:p w:rsidR="00F530AF" w:rsidRPr="00F25C79" w:rsidRDefault="00F25C79" w:rsidP="00F25C79">
      <w:pPr>
        <w:pStyle w:val="a3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6</w:t>
      </w:r>
    </w:p>
    <w:p w:rsidR="00F25C79" w:rsidRDefault="00F25C79" w:rsidP="00EB34E3">
      <w:pPr>
        <w:pStyle w:val="a3"/>
        <w:rPr>
          <w:rFonts w:asciiTheme="minorHAnsi" w:hAnsiTheme="minorHAnsi"/>
          <w:sz w:val="24"/>
          <w:szCs w:val="24"/>
        </w:rPr>
      </w:pPr>
    </w:p>
    <w:tbl>
      <w:tblPr>
        <w:tblStyle w:val="a5"/>
        <w:tblW w:w="0" w:type="auto"/>
        <w:tblInd w:w="7054" w:type="dxa"/>
        <w:tblLook w:val="04A0" w:firstRow="1" w:lastRow="0" w:firstColumn="1" w:lastColumn="0" w:noHBand="0" w:noVBand="1"/>
      </w:tblPr>
      <w:tblGrid>
        <w:gridCol w:w="3793"/>
      </w:tblGrid>
      <w:tr w:rsidR="004C5A53" w:rsidRPr="0029678C" w:rsidTr="004C5A53">
        <w:tc>
          <w:tcPr>
            <w:tcW w:w="3793" w:type="dxa"/>
            <w:tcBorders>
              <w:top w:val="nil"/>
              <w:left w:val="nil"/>
              <w:bottom w:val="nil"/>
              <w:right w:val="nil"/>
            </w:tcBorders>
          </w:tcPr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Приложение № 3 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к Положению 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об оплате труда работников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Муниципального автономного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дошкольного образовательного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учреждения детский сад № 5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Туринского городского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округа подведомственного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Управлению образованием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Администрации Туринского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городского округа</w:t>
            </w:r>
          </w:p>
          <w:p w:rsidR="004C5A53" w:rsidRPr="0029678C" w:rsidRDefault="004C5A53" w:rsidP="00F25C79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902C8" w:rsidRPr="0029678C" w:rsidRDefault="002902C8" w:rsidP="00F25C79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2902C8" w:rsidRPr="0029678C" w:rsidRDefault="002902C8" w:rsidP="00AF3201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9678C">
        <w:rPr>
          <w:rFonts w:ascii="Times New Roman" w:hAnsi="Times New Roman"/>
          <w:b/>
          <w:bCs/>
          <w:sz w:val="24"/>
          <w:szCs w:val="24"/>
        </w:rPr>
        <w:t xml:space="preserve">Профессиональная квалификационная группа должностей </w:t>
      </w:r>
      <w:r w:rsidRPr="0029678C">
        <w:rPr>
          <w:rFonts w:ascii="Times New Roman" w:hAnsi="Times New Roman"/>
          <w:b/>
          <w:bCs/>
          <w:sz w:val="24"/>
          <w:szCs w:val="24"/>
        </w:rPr>
        <w:br/>
        <w:t>руководителей структурных подразделений</w:t>
      </w:r>
    </w:p>
    <w:tbl>
      <w:tblPr>
        <w:tblW w:w="98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46"/>
        <w:gridCol w:w="5243"/>
        <w:gridCol w:w="1978"/>
      </w:tblGrid>
      <w:tr w:rsidR="002902C8" w:rsidRPr="0029678C" w:rsidTr="00BE5CBF"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Профессиональные квалификационные группы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Минимальный размер должностных окладов, рублей</w:t>
            </w:r>
          </w:p>
        </w:tc>
      </w:tr>
    </w:tbl>
    <w:p w:rsidR="002902C8" w:rsidRPr="0029678C" w:rsidRDefault="002902C8" w:rsidP="002902C8">
      <w:pPr>
        <w:spacing w:line="14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8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46"/>
        <w:gridCol w:w="5243"/>
        <w:gridCol w:w="1978"/>
      </w:tblGrid>
      <w:tr w:rsidR="002902C8" w:rsidRPr="0029678C" w:rsidTr="00BE5CBF">
        <w:trPr>
          <w:tblHeader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902C8" w:rsidRPr="0029678C" w:rsidTr="00BE5CBF">
        <w:tc>
          <w:tcPr>
            <w:tcW w:w="98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Профессиональная квалификационная группа должностей </w:t>
            </w:r>
            <w:r w:rsidRPr="0029678C">
              <w:rPr>
                <w:rFonts w:ascii="Times New Roman" w:hAnsi="Times New Roman"/>
                <w:sz w:val="24"/>
                <w:szCs w:val="24"/>
              </w:rPr>
              <w:br/>
              <w:t>руководителей структурных подразделений</w:t>
            </w:r>
          </w:p>
        </w:tc>
      </w:tr>
      <w:tr w:rsidR="002902C8" w:rsidRPr="0029678C" w:rsidTr="00AF3201">
        <w:trPr>
          <w:trHeight w:val="1646"/>
        </w:trPr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1 квалификационный уровень</w:t>
            </w:r>
          </w:p>
        </w:tc>
        <w:tc>
          <w:tcPr>
            <w:tcW w:w="5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AF3201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заведующий (начальник) структурным подразделением</w:t>
            </w:r>
            <w:r w:rsidR="00AF3201" w:rsidRPr="0029678C">
              <w:rPr>
                <w:rFonts w:ascii="Times New Roman" w:hAnsi="Times New Roman"/>
                <w:sz w:val="24"/>
                <w:szCs w:val="24"/>
              </w:rPr>
              <w:t>,</w:t>
            </w: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реализующими общеобразовательную программу и образовательную программу дополнительного образования детей 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6140</w:t>
            </w:r>
          </w:p>
        </w:tc>
      </w:tr>
      <w:tr w:rsidR="002902C8" w:rsidRPr="0029678C" w:rsidTr="00AF3201">
        <w:trPr>
          <w:trHeight w:val="1588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5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AF3201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заведующий (начальник) обособленным структурным подразделением, реализующим общеобразовательную программу и образовательную программу дополнительного образования детей</w:t>
            </w:r>
            <w:r w:rsidR="00AF3201" w:rsidRPr="002967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6680</w:t>
            </w:r>
          </w:p>
        </w:tc>
      </w:tr>
      <w:tr w:rsidR="002902C8" w:rsidRPr="0029678C" w:rsidTr="00AF3201">
        <w:trPr>
          <w:trHeight w:val="680"/>
        </w:trPr>
        <w:tc>
          <w:tcPr>
            <w:tcW w:w="98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Профессиональная квалификационная группа </w:t>
            </w:r>
            <w:r w:rsidRPr="0029678C">
              <w:rPr>
                <w:rFonts w:ascii="Times New Roman" w:hAnsi="Times New Roman"/>
                <w:sz w:val="24"/>
                <w:szCs w:val="24"/>
              </w:rPr>
              <w:br/>
              <w:t>«Общеотраслевые должности служащих второго уровня»</w:t>
            </w:r>
          </w:p>
        </w:tc>
      </w:tr>
      <w:tr w:rsidR="002902C8" w:rsidRPr="0029678C" w:rsidTr="00AF3201">
        <w:trPr>
          <w:trHeight w:val="650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5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AF3201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заведующий складом; заведующий хозяйством</w:t>
            </w:r>
            <w:r w:rsidR="00AF3201" w:rsidRPr="0029678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9678C" w:rsidRDefault="0084730E" w:rsidP="00E407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8159</w:t>
            </w:r>
          </w:p>
        </w:tc>
      </w:tr>
      <w:tr w:rsidR="002902C8" w:rsidRPr="0029678C" w:rsidTr="00AF3201">
        <w:trPr>
          <w:trHeight w:val="562"/>
        </w:trPr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3 квалификационный уровень</w:t>
            </w:r>
          </w:p>
        </w:tc>
        <w:tc>
          <w:tcPr>
            <w:tcW w:w="5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9678C" w:rsidRDefault="002902C8" w:rsidP="00AF3201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заведующий производством (шеф-повар); 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902C8" w:rsidRPr="0029678C" w:rsidRDefault="0084730E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7770</w:t>
            </w:r>
          </w:p>
        </w:tc>
      </w:tr>
    </w:tbl>
    <w:p w:rsidR="004C5A53" w:rsidRPr="00670BF9" w:rsidRDefault="004C5A53" w:rsidP="002902C8">
      <w:pPr>
        <w:rPr>
          <w:sz w:val="24"/>
          <w:szCs w:val="24"/>
        </w:rPr>
      </w:pPr>
    </w:p>
    <w:p w:rsidR="0029678C" w:rsidRDefault="0029678C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9678C" w:rsidRDefault="0029678C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9678C" w:rsidRDefault="0029678C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A906DA" w:rsidRDefault="00AF3201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7</w:t>
      </w:r>
    </w:p>
    <w:p w:rsidR="00A906DA" w:rsidRDefault="00A906DA" w:rsidP="00EB34E3">
      <w:pPr>
        <w:pStyle w:val="a3"/>
        <w:rPr>
          <w:rFonts w:asciiTheme="minorHAnsi" w:hAnsiTheme="minorHAnsi"/>
          <w:sz w:val="24"/>
          <w:szCs w:val="24"/>
        </w:rPr>
      </w:pPr>
    </w:p>
    <w:p w:rsidR="00A906DA" w:rsidRDefault="00A906DA" w:rsidP="00C61F77">
      <w:pPr>
        <w:pStyle w:val="a3"/>
        <w:rPr>
          <w:rFonts w:asciiTheme="minorHAnsi" w:hAnsiTheme="minorHAnsi"/>
          <w:sz w:val="24"/>
          <w:szCs w:val="24"/>
        </w:rPr>
      </w:pPr>
    </w:p>
    <w:tbl>
      <w:tblPr>
        <w:tblStyle w:val="a5"/>
        <w:tblW w:w="0" w:type="auto"/>
        <w:tblInd w:w="6487" w:type="dxa"/>
        <w:tblLook w:val="04A0" w:firstRow="1" w:lastRow="0" w:firstColumn="1" w:lastColumn="0" w:noHBand="0" w:noVBand="1"/>
      </w:tblPr>
      <w:tblGrid>
        <w:gridCol w:w="4360"/>
      </w:tblGrid>
      <w:tr w:rsidR="004C5A53" w:rsidRPr="0029678C" w:rsidTr="004C5A53"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</w:tcPr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Приложение № 5 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к Положению 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об оплате труда работников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Муниципального автономного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дошкольного образовательного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учреждения детский сад № 5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Туринского городского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округа подведомственного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Управлению образованием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Администрации Туринского</w:t>
            </w:r>
          </w:p>
          <w:p w:rsidR="004C5A53" w:rsidRPr="0029678C" w:rsidRDefault="004C5A53" w:rsidP="004C5A53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городского округа</w:t>
            </w:r>
          </w:p>
          <w:p w:rsidR="004C5A53" w:rsidRPr="0029678C" w:rsidRDefault="004C5A53" w:rsidP="00C61F7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5A53" w:rsidRPr="0029678C" w:rsidRDefault="004C5A53" w:rsidP="004C5A53">
      <w:pPr>
        <w:rPr>
          <w:rFonts w:ascii="Times New Roman" w:hAnsi="Times New Roman"/>
          <w:b/>
          <w:bCs/>
          <w:sz w:val="24"/>
          <w:szCs w:val="24"/>
        </w:rPr>
      </w:pPr>
    </w:p>
    <w:p w:rsidR="004C5A53" w:rsidRPr="0029678C" w:rsidRDefault="004C5A53" w:rsidP="004C5A5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9678C">
        <w:rPr>
          <w:rFonts w:ascii="Times New Roman" w:hAnsi="Times New Roman"/>
          <w:b/>
          <w:bCs/>
          <w:sz w:val="24"/>
          <w:szCs w:val="24"/>
        </w:rPr>
        <w:t xml:space="preserve">Профессиональные квалификационные группы </w:t>
      </w:r>
      <w:r w:rsidRPr="0029678C">
        <w:rPr>
          <w:rFonts w:ascii="Times New Roman" w:hAnsi="Times New Roman"/>
          <w:b/>
          <w:bCs/>
          <w:sz w:val="24"/>
          <w:szCs w:val="24"/>
        </w:rPr>
        <w:br/>
        <w:t>должностей</w:t>
      </w:r>
      <w:r w:rsidRPr="0029678C">
        <w:rPr>
          <w:rFonts w:ascii="Times New Roman" w:hAnsi="Times New Roman"/>
          <w:b/>
          <w:bCs/>
          <w:color w:val="800080"/>
          <w:sz w:val="24"/>
          <w:szCs w:val="24"/>
        </w:rPr>
        <w:t xml:space="preserve"> </w:t>
      </w:r>
      <w:r w:rsidRPr="0029678C">
        <w:rPr>
          <w:rFonts w:ascii="Times New Roman" w:hAnsi="Times New Roman"/>
          <w:b/>
          <w:bCs/>
          <w:sz w:val="24"/>
          <w:szCs w:val="24"/>
        </w:rPr>
        <w:t>медицинских и фармацевтических работников</w:t>
      </w:r>
    </w:p>
    <w:p w:rsidR="004C5A53" w:rsidRPr="0029678C" w:rsidRDefault="004C5A53" w:rsidP="004C5A53">
      <w:pPr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43"/>
        <w:gridCol w:w="5270"/>
        <w:gridCol w:w="2010"/>
      </w:tblGrid>
      <w:tr w:rsidR="004C5A53" w:rsidRPr="0029678C" w:rsidTr="00BE5CBF">
        <w:tc>
          <w:tcPr>
            <w:tcW w:w="2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53" w:rsidRPr="0029678C" w:rsidRDefault="004C5A53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Квалификационные уровни</w:t>
            </w:r>
          </w:p>
        </w:tc>
        <w:tc>
          <w:tcPr>
            <w:tcW w:w="5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53" w:rsidRPr="0029678C" w:rsidRDefault="004C5A53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Профессиональные квалификационные группы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5A53" w:rsidRPr="0029678C" w:rsidRDefault="004C5A53" w:rsidP="00BE5CBF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Минимальный размер должностных окладов, рублей</w:t>
            </w:r>
          </w:p>
        </w:tc>
      </w:tr>
      <w:tr w:rsidR="004C5A53" w:rsidRPr="0029678C" w:rsidTr="00BE5CBF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53" w:rsidRPr="0029678C" w:rsidRDefault="004C5A53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Профессиональная квалификационная группа</w:t>
            </w:r>
            <w:r w:rsidRPr="0029678C">
              <w:rPr>
                <w:rFonts w:ascii="Times New Roman" w:hAnsi="Times New Roman"/>
                <w:sz w:val="24"/>
                <w:szCs w:val="24"/>
              </w:rPr>
              <w:br/>
              <w:t>«Средний медицинский и фармацевтический персонал»</w:t>
            </w:r>
          </w:p>
        </w:tc>
      </w:tr>
      <w:tr w:rsidR="004C5A53" w:rsidRPr="0029678C" w:rsidTr="00BE5CBF">
        <w:tc>
          <w:tcPr>
            <w:tcW w:w="2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5A53" w:rsidRPr="0029678C" w:rsidRDefault="004C5A53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2 квалификационный уровень</w:t>
            </w:r>
          </w:p>
        </w:tc>
        <w:tc>
          <w:tcPr>
            <w:tcW w:w="5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5A53" w:rsidRPr="0029678C" w:rsidRDefault="004C5A53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медицинская сестра диетическая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5A53" w:rsidRPr="0029678C" w:rsidRDefault="004C5A53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6165</w:t>
            </w:r>
          </w:p>
        </w:tc>
      </w:tr>
    </w:tbl>
    <w:p w:rsidR="00A906DA" w:rsidRDefault="00A906DA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EB34E3">
      <w:pPr>
        <w:pStyle w:val="a3"/>
        <w:rPr>
          <w:rFonts w:asciiTheme="minorHAnsi" w:hAnsiTheme="minorHAnsi"/>
          <w:sz w:val="24"/>
          <w:szCs w:val="24"/>
        </w:rPr>
      </w:pPr>
    </w:p>
    <w:p w:rsidR="00EB34E3" w:rsidRDefault="00EB34E3" w:rsidP="00EB34E3">
      <w:pPr>
        <w:pStyle w:val="a3"/>
        <w:rPr>
          <w:rFonts w:asciiTheme="minorHAnsi" w:hAnsiTheme="minorHAnsi"/>
          <w:sz w:val="24"/>
          <w:szCs w:val="24"/>
        </w:rPr>
      </w:pPr>
    </w:p>
    <w:p w:rsidR="00525486" w:rsidRDefault="00525486" w:rsidP="00EB34E3">
      <w:pPr>
        <w:pStyle w:val="a3"/>
        <w:rPr>
          <w:rFonts w:asciiTheme="minorHAnsi" w:hAnsiTheme="minorHAnsi"/>
          <w:sz w:val="24"/>
          <w:szCs w:val="24"/>
        </w:rPr>
      </w:pPr>
    </w:p>
    <w:p w:rsidR="00525486" w:rsidRDefault="00525486" w:rsidP="00EB34E3">
      <w:pPr>
        <w:pStyle w:val="a3"/>
        <w:rPr>
          <w:rFonts w:asciiTheme="minorHAnsi" w:hAnsiTheme="minorHAnsi"/>
          <w:sz w:val="24"/>
          <w:szCs w:val="24"/>
        </w:rPr>
      </w:pPr>
    </w:p>
    <w:p w:rsidR="00525486" w:rsidRDefault="00525486" w:rsidP="00EB34E3">
      <w:pPr>
        <w:pStyle w:val="a3"/>
        <w:rPr>
          <w:rFonts w:asciiTheme="minorHAnsi" w:hAnsiTheme="minorHAnsi"/>
          <w:sz w:val="24"/>
          <w:szCs w:val="24"/>
        </w:rPr>
      </w:pPr>
    </w:p>
    <w:p w:rsidR="00525486" w:rsidRDefault="00525486" w:rsidP="00EB34E3">
      <w:pPr>
        <w:pStyle w:val="a3"/>
        <w:rPr>
          <w:rFonts w:asciiTheme="minorHAnsi" w:hAnsiTheme="minorHAnsi"/>
          <w:sz w:val="24"/>
          <w:szCs w:val="24"/>
        </w:rPr>
      </w:pPr>
    </w:p>
    <w:p w:rsidR="00525486" w:rsidRDefault="00525486" w:rsidP="00EB34E3">
      <w:pPr>
        <w:pStyle w:val="a3"/>
        <w:rPr>
          <w:rFonts w:asciiTheme="minorHAnsi" w:hAnsiTheme="minorHAnsi"/>
          <w:sz w:val="24"/>
          <w:szCs w:val="24"/>
        </w:rPr>
      </w:pPr>
    </w:p>
    <w:p w:rsidR="00525486" w:rsidRDefault="00525486" w:rsidP="00EB34E3">
      <w:pPr>
        <w:pStyle w:val="a3"/>
        <w:rPr>
          <w:rFonts w:asciiTheme="minorHAnsi" w:hAnsiTheme="minorHAnsi"/>
          <w:sz w:val="24"/>
          <w:szCs w:val="24"/>
        </w:rPr>
      </w:pPr>
    </w:p>
    <w:p w:rsidR="00EB34E3" w:rsidRDefault="00EB34E3" w:rsidP="00EB34E3">
      <w:pPr>
        <w:pStyle w:val="a3"/>
        <w:rPr>
          <w:rFonts w:asciiTheme="minorHAnsi" w:hAnsiTheme="minorHAnsi"/>
          <w:sz w:val="24"/>
          <w:szCs w:val="24"/>
        </w:rPr>
      </w:pPr>
    </w:p>
    <w:p w:rsidR="0029678C" w:rsidRDefault="0029678C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9678C" w:rsidRDefault="0029678C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BD6136" w:rsidRDefault="00BD6136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7F2D28" w:rsidRDefault="007F2D28" w:rsidP="00F530AF">
      <w:pPr>
        <w:pStyle w:val="a3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8</w:t>
      </w:r>
    </w:p>
    <w:p w:rsidR="00525486" w:rsidRDefault="00525486" w:rsidP="007F2D28">
      <w:pPr>
        <w:pStyle w:val="a3"/>
        <w:jc w:val="right"/>
        <w:rPr>
          <w:rFonts w:asciiTheme="minorHAnsi" w:hAnsiTheme="minorHAnsi"/>
          <w:sz w:val="24"/>
          <w:szCs w:val="24"/>
          <w:lang w:eastAsia="ru-RU"/>
        </w:rPr>
      </w:pPr>
    </w:p>
    <w:tbl>
      <w:tblPr>
        <w:tblStyle w:val="a5"/>
        <w:tblW w:w="0" w:type="auto"/>
        <w:tblInd w:w="7338" w:type="dxa"/>
        <w:tblLook w:val="04A0" w:firstRow="1" w:lastRow="0" w:firstColumn="1" w:lastColumn="0" w:noHBand="0" w:noVBand="1"/>
      </w:tblPr>
      <w:tblGrid>
        <w:gridCol w:w="3509"/>
      </w:tblGrid>
      <w:tr w:rsidR="00525486" w:rsidRPr="0029678C" w:rsidTr="00525486"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 №7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к Положению 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об оплате труда работников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Муниципального автономного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дошкольного образовательного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учреждения детский сад № 5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Туринского городского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округа подведомственного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Управлению образованием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Администрации Туринского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городского округа</w:t>
            </w:r>
          </w:p>
          <w:p w:rsidR="00525486" w:rsidRPr="0029678C" w:rsidRDefault="00525486" w:rsidP="007F2D28">
            <w:pPr>
              <w:pStyle w:val="a3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25486" w:rsidRPr="0029678C" w:rsidRDefault="00525486" w:rsidP="007F2D28">
      <w:pPr>
        <w:pStyle w:val="a3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F2D28" w:rsidRPr="0029678C" w:rsidRDefault="007F2D28" w:rsidP="007F2D28">
      <w:pPr>
        <w:pStyle w:val="a3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F2D28" w:rsidRPr="0029678C" w:rsidRDefault="007F2D28" w:rsidP="007F2D28">
      <w:pPr>
        <w:pStyle w:val="a3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25486" w:rsidRPr="0029678C" w:rsidRDefault="00525486" w:rsidP="0052548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9678C">
        <w:rPr>
          <w:rFonts w:ascii="Times New Roman" w:hAnsi="Times New Roman"/>
          <w:b/>
          <w:bCs/>
          <w:sz w:val="24"/>
          <w:szCs w:val="24"/>
        </w:rPr>
        <w:t>Минимальный размер окладов (должностных окладов) по квалификационным разрядам общеотраслевых профессий рабочих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470"/>
        <w:gridCol w:w="2453"/>
      </w:tblGrid>
      <w:tr w:rsidR="00525486" w:rsidRPr="0029678C" w:rsidTr="00BE5CBF">
        <w:tc>
          <w:tcPr>
            <w:tcW w:w="70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Наименование квалификационного разряда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Минимальный размер окладов, рублей</w:t>
            </w:r>
          </w:p>
        </w:tc>
      </w:tr>
      <w:tr w:rsidR="00525486" w:rsidRPr="0029678C" w:rsidTr="00BE5CBF">
        <w:tc>
          <w:tcPr>
            <w:tcW w:w="70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1 квалификационный разряд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2530</w:t>
            </w:r>
          </w:p>
        </w:tc>
      </w:tr>
      <w:tr w:rsidR="00525486" w:rsidRPr="0029678C" w:rsidTr="00BE5CBF">
        <w:tc>
          <w:tcPr>
            <w:tcW w:w="70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2 квалификационный разряд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2810</w:t>
            </w:r>
          </w:p>
        </w:tc>
      </w:tr>
      <w:tr w:rsidR="00525486" w:rsidRPr="0029678C" w:rsidTr="00BE5CBF">
        <w:tc>
          <w:tcPr>
            <w:tcW w:w="70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3 квалификационный разряд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3110</w:t>
            </w:r>
          </w:p>
        </w:tc>
      </w:tr>
      <w:tr w:rsidR="00525486" w:rsidRPr="0029678C" w:rsidTr="00BE5CBF">
        <w:tc>
          <w:tcPr>
            <w:tcW w:w="70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4 квалификационный разряд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3440</w:t>
            </w:r>
          </w:p>
        </w:tc>
      </w:tr>
      <w:tr w:rsidR="00525486" w:rsidRPr="0029678C" w:rsidTr="00BE5CBF">
        <w:tc>
          <w:tcPr>
            <w:tcW w:w="70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5 квалификационный разряд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3820</w:t>
            </w:r>
          </w:p>
        </w:tc>
      </w:tr>
      <w:tr w:rsidR="00525486" w:rsidRPr="0029678C" w:rsidTr="00BE5CBF">
        <w:tc>
          <w:tcPr>
            <w:tcW w:w="709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6 квалификационный разряд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4230</w:t>
            </w:r>
          </w:p>
        </w:tc>
      </w:tr>
    </w:tbl>
    <w:p w:rsidR="00525486" w:rsidRPr="0029678C" w:rsidRDefault="00525486" w:rsidP="00525486">
      <w:pPr>
        <w:jc w:val="center"/>
        <w:rPr>
          <w:rFonts w:ascii="Times New Roman" w:hAnsi="Times New Roman"/>
          <w:sz w:val="24"/>
          <w:szCs w:val="24"/>
        </w:rPr>
      </w:pPr>
    </w:p>
    <w:p w:rsidR="00525486" w:rsidRPr="0029678C" w:rsidRDefault="00525486" w:rsidP="00525486">
      <w:pPr>
        <w:ind w:firstLine="709"/>
        <w:rPr>
          <w:rFonts w:ascii="Times New Roman" w:hAnsi="Times New Roman"/>
          <w:sz w:val="24"/>
          <w:szCs w:val="24"/>
        </w:rPr>
      </w:pPr>
      <w:r w:rsidRPr="0029678C">
        <w:rPr>
          <w:rFonts w:ascii="Times New Roman" w:hAnsi="Times New Roman"/>
          <w:sz w:val="24"/>
          <w:szCs w:val="24"/>
        </w:rPr>
        <w:t xml:space="preserve">Примечание: высококвалифицированным рабочим и водителям устанавливаются минимальные оклады в диапазоне </w:t>
      </w:r>
      <w:r w:rsidRPr="0029678C">
        <w:rPr>
          <w:rFonts w:ascii="Times New Roman" w:hAnsi="Times New Roman"/>
          <w:sz w:val="24"/>
          <w:szCs w:val="24"/>
          <w:u w:val="single"/>
        </w:rPr>
        <w:t>5610–6</w:t>
      </w:r>
      <w:r w:rsidR="0084730E" w:rsidRPr="0029678C">
        <w:rPr>
          <w:rFonts w:ascii="Times New Roman" w:hAnsi="Times New Roman"/>
          <w:sz w:val="24"/>
          <w:szCs w:val="24"/>
          <w:u w:val="single"/>
        </w:rPr>
        <w:t>30</w:t>
      </w:r>
      <w:r w:rsidRPr="0029678C">
        <w:rPr>
          <w:rFonts w:ascii="Times New Roman" w:hAnsi="Times New Roman"/>
          <w:sz w:val="24"/>
          <w:szCs w:val="24"/>
          <w:u w:val="single"/>
        </w:rPr>
        <w:t>0 рублей.</w:t>
      </w:r>
    </w:p>
    <w:p w:rsidR="007F2D28" w:rsidRPr="0029678C" w:rsidRDefault="007F2D28" w:rsidP="007F2D28">
      <w:pPr>
        <w:pStyle w:val="a3"/>
        <w:rPr>
          <w:rFonts w:ascii="Times New Roman" w:hAnsi="Times New Roman"/>
          <w:sz w:val="24"/>
          <w:szCs w:val="24"/>
        </w:rPr>
      </w:pPr>
    </w:p>
    <w:p w:rsidR="004B1E02" w:rsidRDefault="004B1E02" w:rsidP="007F2D28">
      <w:pPr>
        <w:pStyle w:val="a3"/>
        <w:rPr>
          <w:rFonts w:asciiTheme="minorHAnsi" w:hAnsiTheme="minorHAnsi"/>
          <w:sz w:val="24"/>
          <w:szCs w:val="24"/>
        </w:rPr>
      </w:pPr>
    </w:p>
    <w:p w:rsidR="00525486" w:rsidRDefault="00525486" w:rsidP="006E7CE4">
      <w:pPr>
        <w:pStyle w:val="a3"/>
        <w:rPr>
          <w:rFonts w:asciiTheme="minorHAnsi" w:hAnsiTheme="minorHAnsi"/>
          <w:sz w:val="24"/>
          <w:szCs w:val="24"/>
        </w:rPr>
      </w:pPr>
    </w:p>
    <w:p w:rsidR="00EB34E3" w:rsidRDefault="00EB34E3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CD2000" w:rsidRDefault="00CD2000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CD2000" w:rsidRDefault="00CD2000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CD2000" w:rsidRDefault="00CD2000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CD2000" w:rsidRDefault="00CD2000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CD2000" w:rsidRDefault="00CD2000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CD2000" w:rsidRDefault="00CD2000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CD2000" w:rsidRDefault="00CD2000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CD2000" w:rsidRDefault="00CD2000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CD2000" w:rsidRDefault="00CD2000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CD2000" w:rsidRDefault="00CD2000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9678C" w:rsidRDefault="0029678C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9678C" w:rsidRDefault="0029678C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29678C" w:rsidRDefault="0029678C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4B1E02" w:rsidRDefault="004B1E02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9</w:t>
      </w:r>
    </w:p>
    <w:p w:rsidR="004B1E02" w:rsidRDefault="004B1E02" w:rsidP="004B1E02">
      <w:pPr>
        <w:pStyle w:val="a3"/>
        <w:jc w:val="center"/>
        <w:rPr>
          <w:rFonts w:asciiTheme="minorHAnsi" w:hAnsiTheme="minorHAnsi"/>
          <w:sz w:val="24"/>
          <w:szCs w:val="24"/>
        </w:rPr>
      </w:pPr>
    </w:p>
    <w:tbl>
      <w:tblPr>
        <w:tblStyle w:val="a5"/>
        <w:tblW w:w="0" w:type="auto"/>
        <w:tblInd w:w="6912" w:type="dxa"/>
        <w:tblLook w:val="04A0" w:firstRow="1" w:lastRow="0" w:firstColumn="1" w:lastColumn="0" w:noHBand="0" w:noVBand="1"/>
      </w:tblPr>
      <w:tblGrid>
        <w:gridCol w:w="3935"/>
      </w:tblGrid>
      <w:tr w:rsidR="00525486" w:rsidRPr="0029678C" w:rsidTr="00802A34">
        <w:trPr>
          <w:trHeight w:val="3259"/>
        </w:trPr>
        <w:tc>
          <w:tcPr>
            <w:tcW w:w="3935" w:type="dxa"/>
            <w:tcBorders>
              <w:top w:val="nil"/>
              <w:left w:val="nil"/>
              <w:bottom w:val="nil"/>
              <w:right w:val="nil"/>
            </w:tcBorders>
          </w:tcPr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lastRenderedPageBreak/>
              <w:t>Приложение №8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к Положению 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об оплате труда работников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Муниципального автономного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дошкольного образовательного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учреждения детский сад № 5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Туринского городского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округа подведомственного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Управлению образованием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Администрации Туринского</w:t>
            </w:r>
          </w:p>
          <w:p w:rsidR="00525486" w:rsidRPr="0029678C" w:rsidRDefault="00525486" w:rsidP="0052548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городского округа</w:t>
            </w:r>
          </w:p>
        </w:tc>
      </w:tr>
    </w:tbl>
    <w:p w:rsidR="00525486" w:rsidRPr="0029678C" w:rsidRDefault="00525486" w:rsidP="00525486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525486" w:rsidRPr="0029678C" w:rsidRDefault="00525486" w:rsidP="00525486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9678C">
        <w:rPr>
          <w:rFonts w:ascii="Times New Roman" w:hAnsi="Times New Roman"/>
          <w:b/>
          <w:bCs/>
          <w:sz w:val="24"/>
          <w:szCs w:val="24"/>
        </w:rPr>
        <w:t>Профессиональная квалификационная группа общеотраслевых профессий рабочих</w:t>
      </w: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4"/>
        <w:gridCol w:w="5954"/>
        <w:gridCol w:w="2165"/>
      </w:tblGrid>
      <w:tr w:rsidR="00525486" w:rsidRPr="0029678C" w:rsidTr="00BE5CBF"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Квалифика</w:t>
            </w:r>
            <w:r w:rsidRPr="0029678C">
              <w:rPr>
                <w:rFonts w:ascii="Times New Roman" w:hAnsi="Times New Roman"/>
                <w:sz w:val="24"/>
                <w:szCs w:val="24"/>
              </w:rPr>
              <w:softHyphen/>
              <w:t>ционные уровни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Наименование должности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Минимальный размер должностных окладов, рублей</w:t>
            </w:r>
          </w:p>
        </w:tc>
      </w:tr>
    </w:tbl>
    <w:p w:rsidR="00525486" w:rsidRPr="0029678C" w:rsidRDefault="00525486" w:rsidP="00525486">
      <w:pPr>
        <w:spacing w:line="14" w:lineRule="auto"/>
        <w:rPr>
          <w:rFonts w:ascii="Times New Roman" w:hAnsi="Times New Roman"/>
          <w:sz w:val="24"/>
          <w:szCs w:val="24"/>
        </w:rPr>
      </w:pPr>
    </w:p>
    <w:tbl>
      <w:tblPr>
        <w:tblW w:w="992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4"/>
        <w:gridCol w:w="5954"/>
        <w:gridCol w:w="2165"/>
      </w:tblGrid>
      <w:tr w:rsidR="00525486" w:rsidRPr="0029678C" w:rsidTr="00BE5CBF">
        <w:trPr>
          <w:tblHeader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25486" w:rsidRPr="0029678C" w:rsidTr="00BE5CBF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tabs>
                <w:tab w:val="left" w:pos="3972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Профессиональная квалификационная группа</w:t>
            </w:r>
            <w:r w:rsidRPr="0029678C">
              <w:rPr>
                <w:rFonts w:ascii="Times New Roman" w:hAnsi="Times New Roman"/>
                <w:sz w:val="24"/>
                <w:szCs w:val="24"/>
              </w:rPr>
              <w:br/>
              <w:t>«Общеотраслевые профессии рабочих первого уровня»</w:t>
            </w:r>
          </w:p>
        </w:tc>
      </w:tr>
      <w:tr w:rsidR="00525486" w:rsidRPr="0029678C" w:rsidTr="00525486">
        <w:trPr>
          <w:trHeight w:val="598"/>
        </w:trPr>
        <w:tc>
          <w:tcPr>
            <w:tcW w:w="18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25486" w:rsidRPr="0029678C" w:rsidRDefault="00525486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1 квалифика</w:t>
            </w:r>
            <w:r w:rsidRPr="0029678C">
              <w:rPr>
                <w:rFonts w:ascii="Times New Roman" w:hAnsi="Times New Roman"/>
                <w:sz w:val="24"/>
                <w:szCs w:val="24"/>
              </w:rPr>
              <w:softHyphen/>
              <w:t>ционный уровень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802A34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кастелянша; сторож (вахтер); уборщик территории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E4075A" w:rsidP="008473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5</w:t>
            </w:r>
            <w:r w:rsidR="0084730E" w:rsidRPr="0029678C">
              <w:rPr>
                <w:rFonts w:ascii="Times New Roman" w:hAnsi="Times New Roman"/>
                <w:sz w:val="24"/>
                <w:szCs w:val="24"/>
              </w:rPr>
              <w:t>8</w:t>
            </w:r>
            <w:r w:rsidRPr="0029678C">
              <w:rPr>
                <w:rFonts w:ascii="Times New Roman" w:hAnsi="Times New Roman"/>
                <w:sz w:val="24"/>
                <w:szCs w:val="24"/>
              </w:rPr>
              <w:t xml:space="preserve">00 - </w:t>
            </w:r>
            <w:r w:rsidR="0084730E" w:rsidRPr="0029678C">
              <w:rPr>
                <w:rFonts w:ascii="Times New Roman" w:hAnsi="Times New Roman"/>
                <w:sz w:val="24"/>
                <w:szCs w:val="24"/>
              </w:rPr>
              <w:t>6300</w:t>
            </w:r>
          </w:p>
        </w:tc>
      </w:tr>
      <w:tr w:rsidR="00525486" w:rsidRPr="0029678C" w:rsidTr="00BE5CBF">
        <w:tc>
          <w:tcPr>
            <w:tcW w:w="18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25486" w:rsidRPr="0029678C" w:rsidRDefault="00525486" w:rsidP="00BE5C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802A34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кладовщик; кухонный рабочий; </w:t>
            </w:r>
            <w:r w:rsidR="00802A34" w:rsidRPr="0029678C">
              <w:rPr>
                <w:rFonts w:ascii="Times New Roman" w:hAnsi="Times New Roman"/>
                <w:sz w:val="24"/>
                <w:szCs w:val="24"/>
              </w:rPr>
              <w:t>машинист</w:t>
            </w:r>
            <w:r w:rsidRPr="0029678C">
              <w:rPr>
                <w:rFonts w:ascii="Times New Roman" w:hAnsi="Times New Roman"/>
                <w:sz w:val="24"/>
                <w:szCs w:val="24"/>
              </w:rPr>
              <w:t xml:space="preserve"> по стирке и ремонту </w:t>
            </w:r>
            <w:r w:rsidR="00802A34" w:rsidRPr="0029678C">
              <w:rPr>
                <w:rFonts w:ascii="Times New Roman" w:hAnsi="Times New Roman"/>
                <w:sz w:val="24"/>
                <w:szCs w:val="24"/>
              </w:rPr>
              <w:t>белья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84730E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630</w:t>
            </w:r>
            <w:r w:rsidR="00E4075A" w:rsidRPr="00296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25486" w:rsidRPr="0029678C" w:rsidTr="00BE5CBF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 xml:space="preserve">Профессиональная квалификационная группа </w:t>
            </w:r>
            <w:r w:rsidRPr="0029678C">
              <w:rPr>
                <w:rFonts w:ascii="Times New Roman" w:hAnsi="Times New Roman"/>
                <w:sz w:val="24"/>
                <w:szCs w:val="24"/>
              </w:rPr>
              <w:br/>
              <w:t>«Общеотраслевые профессии рабочих второго уровня»</w:t>
            </w:r>
          </w:p>
        </w:tc>
      </w:tr>
      <w:tr w:rsidR="00525486" w:rsidRPr="0029678C" w:rsidTr="00525486">
        <w:trPr>
          <w:trHeight w:val="650"/>
        </w:trPr>
        <w:tc>
          <w:tcPr>
            <w:tcW w:w="180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25486" w:rsidRPr="0029678C" w:rsidRDefault="00525486" w:rsidP="00BE5CBF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1 квалифика</w:t>
            </w:r>
            <w:r w:rsidRPr="0029678C">
              <w:rPr>
                <w:rFonts w:ascii="Times New Roman" w:hAnsi="Times New Roman"/>
                <w:sz w:val="24"/>
                <w:szCs w:val="24"/>
              </w:rPr>
              <w:softHyphen/>
              <w:t>ционный уровень</w:t>
            </w: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525486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рабочий по комплексному обслуживанию и ремонту зданий.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84730E" w:rsidP="00BE5C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630</w:t>
            </w:r>
            <w:r w:rsidR="00E4075A" w:rsidRPr="00296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25486" w:rsidRPr="0029678C" w:rsidTr="00BE5CBF">
        <w:tc>
          <w:tcPr>
            <w:tcW w:w="18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25486" w:rsidRPr="0029678C" w:rsidRDefault="00525486" w:rsidP="00BE5C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525486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повар.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84730E" w:rsidP="00E407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630</w:t>
            </w:r>
            <w:r w:rsidR="00E4075A" w:rsidRPr="00296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25486" w:rsidRPr="0029678C" w:rsidTr="00BE5CBF">
        <w:tc>
          <w:tcPr>
            <w:tcW w:w="18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BE5CB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525486" w:rsidP="00525486">
            <w:pPr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электрик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25486" w:rsidRPr="0029678C" w:rsidRDefault="0084730E" w:rsidP="00E4075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678C">
              <w:rPr>
                <w:rFonts w:ascii="Times New Roman" w:hAnsi="Times New Roman"/>
                <w:sz w:val="24"/>
                <w:szCs w:val="24"/>
              </w:rPr>
              <w:t>630</w:t>
            </w:r>
            <w:r w:rsidR="00E4075A" w:rsidRPr="0029678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525486" w:rsidRPr="0029678C" w:rsidRDefault="00525486" w:rsidP="00525486">
      <w:pPr>
        <w:pStyle w:val="a3"/>
        <w:rPr>
          <w:rFonts w:ascii="Times New Roman" w:hAnsi="Times New Roman"/>
          <w:sz w:val="24"/>
          <w:szCs w:val="24"/>
          <w:lang w:eastAsia="ru-RU"/>
        </w:rPr>
      </w:pPr>
    </w:p>
    <w:p w:rsidR="00525486" w:rsidRPr="0029678C" w:rsidRDefault="00525486" w:rsidP="004B1E0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25486" w:rsidRPr="0029678C" w:rsidRDefault="00525486" w:rsidP="004B1E0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25486" w:rsidRPr="0029678C" w:rsidRDefault="00525486" w:rsidP="004B1E0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802A34" w:rsidRPr="0029678C" w:rsidRDefault="00802A34" w:rsidP="006E7CE4">
      <w:pPr>
        <w:pStyle w:val="a3"/>
        <w:rPr>
          <w:rFonts w:ascii="Times New Roman" w:hAnsi="Times New Roman"/>
          <w:b/>
          <w:sz w:val="24"/>
          <w:szCs w:val="24"/>
        </w:rPr>
      </w:pPr>
    </w:p>
    <w:p w:rsidR="00CD2000" w:rsidRDefault="00CD2000" w:rsidP="006E7CE4">
      <w:pPr>
        <w:pStyle w:val="a3"/>
        <w:rPr>
          <w:rFonts w:asciiTheme="minorHAnsi" w:hAnsiTheme="minorHAnsi"/>
          <w:b/>
          <w:sz w:val="28"/>
          <w:szCs w:val="28"/>
        </w:rPr>
      </w:pPr>
    </w:p>
    <w:p w:rsidR="00CD2000" w:rsidRDefault="00CD2000" w:rsidP="006E7CE4">
      <w:pPr>
        <w:pStyle w:val="a3"/>
        <w:rPr>
          <w:rFonts w:asciiTheme="minorHAnsi" w:hAnsiTheme="minorHAnsi"/>
          <w:b/>
          <w:sz w:val="28"/>
          <w:szCs w:val="28"/>
        </w:rPr>
      </w:pPr>
    </w:p>
    <w:p w:rsidR="00CD2000" w:rsidRDefault="00CD2000" w:rsidP="006E7CE4">
      <w:pPr>
        <w:pStyle w:val="a3"/>
        <w:rPr>
          <w:rFonts w:asciiTheme="minorHAnsi" w:hAnsiTheme="minorHAnsi"/>
          <w:b/>
          <w:sz w:val="28"/>
          <w:szCs w:val="28"/>
        </w:rPr>
      </w:pPr>
    </w:p>
    <w:p w:rsidR="00CD2000" w:rsidRDefault="00CD2000" w:rsidP="006E7CE4">
      <w:pPr>
        <w:pStyle w:val="a3"/>
        <w:rPr>
          <w:rFonts w:asciiTheme="minorHAnsi" w:hAnsiTheme="minorHAnsi"/>
          <w:b/>
          <w:sz w:val="28"/>
          <w:szCs w:val="28"/>
        </w:rPr>
      </w:pPr>
    </w:p>
    <w:p w:rsidR="00CD2000" w:rsidRDefault="00CD2000" w:rsidP="006E7CE4">
      <w:pPr>
        <w:pStyle w:val="a3"/>
        <w:rPr>
          <w:rFonts w:asciiTheme="minorHAnsi" w:hAnsiTheme="minorHAnsi"/>
          <w:b/>
          <w:sz w:val="28"/>
          <w:szCs w:val="28"/>
        </w:rPr>
      </w:pPr>
    </w:p>
    <w:p w:rsidR="00CD2000" w:rsidRDefault="00CD2000" w:rsidP="006E7CE4">
      <w:pPr>
        <w:pStyle w:val="a3"/>
        <w:rPr>
          <w:rFonts w:asciiTheme="minorHAnsi" w:hAnsiTheme="minorHAnsi"/>
          <w:b/>
          <w:sz w:val="28"/>
          <w:szCs w:val="28"/>
        </w:rPr>
      </w:pPr>
    </w:p>
    <w:p w:rsidR="0029678C" w:rsidRDefault="0029678C" w:rsidP="006E7CE4">
      <w:pPr>
        <w:pStyle w:val="a3"/>
        <w:rPr>
          <w:rFonts w:asciiTheme="minorHAnsi" w:hAnsiTheme="minorHAnsi"/>
          <w:b/>
          <w:sz w:val="28"/>
          <w:szCs w:val="28"/>
        </w:rPr>
      </w:pPr>
    </w:p>
    <w:p w:rsidR="0029678C" w:rsidRDefault="0029678C" w:rsidP="006E7CE4">
      <w:pPr>
        <w:pStyle w:val="a3"/>
        <w:rPr>
          <w:rFonts w:asciiTheme="minorHAnsi" w:hAnsiTheme="minorHAnsi"/>
          <w:b/>
          <w:sz w:val="28"/>
          <w:szCs w:val="28"/>
        </w:rPr>
      </w:pPr>
    </w:p>
    <w:p w:rsidR="00525486" w:rsidRPr="00343149" w:rsidRDefault="00802A34" w:rsidP="004B1E0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343149">
        <w:rPr>
          <w:rFonts w:ascii="Times New Roman" w:hAnsi="Times New Roman"/>
          <w:sz w:val="24"/>
          <w:szCs w:val="24"/>
        </w:rPr>
        <w:t>10</w:t>
      </w:r>
    </w:p>
    <w:p w:rsidR="004B1E02" w:rsidRPr="00343149" w:rsidRDefault="00B56E03" w:rsidP="004B1E0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43149">
        <w:rPr>
          <w:rFonts w:ascii="Times New Roman" w:hAnsi="Times New Roman"/>
          <w:b/>
          <w:sz w:val="24"/>
          <w:szCs w:val="24"/>
        </w:rPr>
        <w:lastRenderedPageBreak/>
        <w:t xml:space="preserve">Показатели и критерии оценки эффективности  деятельности руководящего звена </w:t>
      </w:r>
    </w:p>
    <w:p w:rsidR="00B56E03" w:rsidRPr="009A4900" w:rsidRDefault="00B5010A" w:rsidP="009A490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43149">
        <w:rPr>
          <w:rFonts w:ascii="Times New Roman" w:hAnsi="Times New Roman"/>
          <w:b/>
          <w:sz w:val="24"/>
          <w:szCs w:val="24"/>
        </w:rPr>
        <w:t>(заместитель заведующего по ВМР)</w:t>
      </w:r>
    </w:p>
    <w:tbl>
      <w:tblPr>
        <w:tblStyle w:val="a5"/>
        <w:tblW w:w="10849" w:type="dxa"/>
        <w:tblInd w:w="-2" w:type="dxa"/>
        <w:tblLook w:val="04A0" w:firstRow="1" w:lastRow="0" w:firstColumn="1" w:lastColumn="0" w:noHBand="0" w:noVBand="1"/>
      </w:tblPr>
      <w:tblGrid>
        <w:gridCol w:w="576"/>
        <w:gridCol w:w="2086"/>
        <w:gridCol w:w="7087"/>
        <w:gridCol w:w="1100"/>
      </w:tblGrid>
      <w:tr w:rsidR="00B56E03" w:rsidRPr="0029678C" w:rsidTr="00343149">
        <w:tc>
          <w:tcPr>
            <w:tcW w:w="576" w:type="dxa"/>
          </w:tcPr>
          <w:p w:rsidR="00B56E03" w:rsidRPr="0029678C" w:rsidRDefault="00B56E03" w:rsidP="004B1E0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78C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56E03" w:rsidRPr="0029678C" w:rsidRDefault="00B56E03" w:rsidP="004B1E0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78C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086" w:type="dxa"/>
          </w:tcPr>
          <w:p w:rsidR="00B56E03" w:rsidRPr="0029678C" w:rsidRDefault="00B56E03" w:rsidP="004B1E0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78C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7087" w:type="dxa"/>
          </w:tcPr>
          <w:p w:rsidR="00B56E03" w:rsidRPr="0029678C" w:rsidRDefault="00B56E03" w:rsidP="004B1E0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78C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100" w:type="dxa"/>
          </w:tcPr>
          <w:p w:rsidR="00B56E03" w:rsidRPr="0029678C" w:rsidRDefault="00B56E03" w:rsidP="004B1E0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78C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  <w:p w:rsidR="00822B94" w:rsidRPr="0029678C" w:rsidRDefault="00822B94" w:rsidP="004B1E0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678C">
              <w:rPr>
                <w:rFonts w:ascii="Times New Roman" w:hAnsi="Times New Roman"/>
                <w:b/>
                <w:sz w:val="24"/>
                <w:szCs w:val="24"/>
              </w:rPr>
              <w:t>(баллы)</w:t>
            </w:r>
          </w:p>
        </w:tc>
      </w:tr>
      <w:tr w:rsidR="00B5010A" w:rsidRPr="0029678C" w:rsidTr="00343149">
        <w:trPr>
          <w:trHeight w:val="306"/>
        </w:trPr>
        <w:tc>
          <w:tcPr>
            <w:tcW w:w="576" w:type="dxa"/>
            <w:vMerge w:val="restart"/>
          </w:tcPr>
          <w:p w:rsidR="00B5010A" w:rsidRPr="00343149" w:rsidRDefault="00B5010A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86" w:type="dxa"/>
            <w:vMerge w:val="restart"/>
          </w:tcPr>
          <w:p w:rsidR="00B5010A" w:rsidRPr="00343149" w:rsidRDefault="00B5010A" w:rsidP="002A6B34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43149">
              <w:rPr>
                <w:rFonts w:ascii="Times New Roman" w:hAnsi="Times New Roman"/>
                <w:b/>
              </w:rPr>
              <w:t>Качество и общедоступность образования в образовательном учреждении</w:t>
            </w:r>
          </w:p>
        </w:tc>
        <w:tc>
          <w:tcPr>
            <w:tcW w:w="7087" w:type="dxa"/>
          </w:tcPr>
          <w:p w:rsidR="00B5010A" w:rsidRPr="00BF0865" w:rsidRDefault="00B5010A" w:rsidP="00CB5C3E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Отсутствие рекламаций и обращений на качество образования</w:t>
            </w:r>
          </w:p>
        </w:tc>
        <w:tc>
          <w:tcPr>
            <w:tcW w:w="1100" w:type="dxa"/>
          </w:tcPr>
          <w:p w:rsidR="00B5010A" w:rsidRPr="00343149" w:rsidRDefault="00822B94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5010A" w:rsidRPr="0029678C" w:rsidTr="00343149">
        <w:trPr>
          <w:trHeight w:val="303"/>
        </w:trPr>
        <w:tc>
          <w:tcPr>
            <w:tcW w:w="576" w:type="dxa"/>
            <w:vMerge/>
          </w:tcPr>
          <w:p w:rsidR="00B5010A" w:rsidRPr="00343149" w:rsidRDefault="00B5010A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  <w:vMerge/>
          </w:tcPr>
          <w:p w:rsidR="00B5010A" w:rsidRPr="00343149" w:rsidRDefault="00B5010A" w:rsidP="00B56E03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7087" w:type="dxa"/>
          </w:tcPr>
          <w:p w:rsidR="00B5010A" w:rsidRPr="00BF0865" w:rsidRDefault="00B5010A" w:rsidP="00822B94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Участие воспитанников в конкурсах, проектах междунар</w:t>
            </w:r>
            <w:r w:rsidR="00822B94" w:rsidRPr="00BF0865">
              <w:rPr>
                <w:rFonts w:ascii="Times New Roman" w:hAnsi="Times New Roman"/>
                <w:sz w:val="22"/>
                <w:szCs w:val="22"/>
              </w:rPr>
              <w:t xml:space="preserve">одного и всероссийского уровня </w:t>
            </w:r>
            <w:r w:rsidRPr="00BF0865">
              <w:rPr>
                <w:rFonts w:ascii="Times New Roman" w:hAnsi="Times New Roman"/>
                <w:sz w:val="22"/>
                <w:szCs w:val="22"/>
              </w:rPr>
              <w:t>интернет</w:t>
            </w:r>
          </w:p>
        </w:tc>
        <w:tc>
          <w:tcPr>
            <w:tcW w:w="1100" w:type="dxa"/>
          </w:tcPr>
          <w:p w:rsidR="00B5010A" w:rsidRPr="00BF0865" w:rsidRDefault="009C4CBF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</w:t>
            </w:r>
            <w:r w:rsidR="00822B94" w:rsidRPr="00BF086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5010A" w:rsidRPr="0029678C" w:rsidTr="00343149">
        <w:trPr>
          <w:trHeight w:val="303"/>
        </w:trPr>
        <w:tc>
          <w:tcPr>
            <w:tcW w:w="576" w:type="dxa"/>
            <w:vMerge/>
          </w:tcPr>
          <w:p w:rsidR="00B5010A" w:rsidRPr="00343149" w:rsidRDefault="00B5010A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  <w:vMerge/>
          </w:tcPr>
          <w:p w:rsidR="00B5010A" w:rsidRPr="00343149" w:rsidRDefault="00B5010A" w:rsidP="00B56E03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7087" w:type="dxa"/>
          </w:tcPr>
          <w:p w:rsidR="00B5010A" w:rsidRPr="00BF0865" w:rsidRDefault="00B5010A" w:rsidP="00822B94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Участие воспитанников в конкурсах, проектах межреги</w:t>
            </w:r>
            <w:r w:rsidR="00822B94" w:rsidRPr="00BF0865">
              <w:rPr>
                <w:rFonts w:ascii="Times New Roman" w:hAnsi="Times New Roman"/>
                <w:sz w:val="22"/>
                <w:szCs w:val="22"/>
              </w:rPr>
              <w:t xml:space="preserve">онального  и областного уровня </w:t>
            </w:r>
            <w:r w:rsidRPr="00BF0865">
              <w:rPr>
                <w:rFonts w:ascii="Times New Roman" w:hAnsi="Times New Roman"/>
                <w:sz w:val="22"/>
                <w:szCs w:val="22"/>
              </w:rPr>
              <w:t xml:space="preserve">Наличие призовых мест     </w:t>
            </w:r>
          </w:p>
        </w:tc>
        <w:tc>
          <w:tcPr>
            <w:tcW w:w="1100" w:type="dxa"/>
          </w:tcPr>
          <w:p w:rsidR="00B5010A" w:rsidRPr="00BF0865" w:rsidRDefault="009C4CBF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</w:t>
            </w:r>
            <w:r w:rsidR="00822B94" w:rsidRPr="00BF086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B5010A" w:rsidRPr="0029678C" w:rsidTr="00343149">
        <w:trPr>
          <w:trHeight w:val="303"/>
        </w:trPr>
        <w:tc>
          <w:tcPr>
            <w:tcW w:w="576" w:type="dxa"/>
            <w:vMerge/>
          </w:tcPr>
          <w:p w:rsidR="00B5010A" w:rsidRPr="00343149" w:rsidRDefault="00B5010A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  <w:vMerge/>
          </w:tcPr>
          <w:p w:rsidR="00B5010A" w:rsidRPr="00343149" w:rsidRDefault="00B5010A" w:rsidP="00B56E03">
            <w:pPr>
              <w:pStyle w:val="a3"/>
              <w:rPr>
                <w:rFonts w:ascii="Times New Roman" w:hAnsi="Times New Roman"/>
                <w:b/>
              </w:rPr>
            </w:pPr>
          </w:p>
        </w:tc>
        <w:tc>
          <w:tcPr>
            <w:tcW w:w="7087" w:type="dxa"/>
          </w:tcPr>
          <w:p w:rsidR="00B5010A" w:rsidRPr="00BF0865" w:rsidRDefault="00B5010A" w:rsidP="00822B94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 xml:space="preserve">Участие воспитанников в конкурсах, проектах муниципального уровня  и других мероприятиях </w:t>
            </w:r>
            <w:r w:rsidR="00822B94" w:rsidRPr="00BF08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F0865">
              <w:rPr>
                <w:rFonts w:ascii="Times New Roman" w:hAnsi="Times New Roman"/>
                <w:sz w:val="22"/>
                <w:szCs w:val="22"/>
              </w:rPr>
              <w:t xml:space="preserve">Наличие призовых мест    </w:t>
            </w:r>
          </w:p>
        </w:tc>
        <w:tc>
          <w:tcPr>
            <w:tcW w:w="1100" w:type="dxa"/>
          </w:tcPr>
          <w:p w:rsidR="00B5010A" w:rsidRPr="00BF0865" w:rsidRDefault="009C4CBF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</w:t>
            </w:r>
            <w:r w:rsidR="00822B94" w:rsidRPr="00BF086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</w:tr>
      <w:tr w:rsidR="002A6B34" w:rsidRPr="0029678C" w:rsidTr="00343149">
        <w:trPr>
          <w:trHeight w:val="710"/>
        </w:trPr>
        <w:tc>
          <w:tcPr>
            <w:tcW w:w="576" w:type="dxa"/>
            <w:vMerge w:val="restart"/>
          </w:tcPr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86" w:type="dxa"/>
            <w:vMerge w:val="restart"/>
          </w:tcPr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43149">
              <w:rPr>
                <w:rFonts w:ascii="Times New Roman" w:hAnsi="Times New Roman"/>
                <w:b/>
              </w:rPr>
              <w:t xml:space="preserve">Создание условий для осуществления </w:t>
            </w:r>
            <w:proofErr w:type="spellStart"/>
            <w:r w:rsidRPr="00343149">
              <w:rPr>
                <w:rFonts w:ascii="Times New Roman" w:hAnsi="Times New Roman"/>
                <w:b/>
              </w:rPr>
              <w:t>учебно</w:t>
            </w:r>
            <w:proofErr w:type="spellEnd"/>
            <w:r w:rsidRPr="00343149">
              <w:rPr>
                <w:rFonts w:ascii="Times New Roman" w:hAnsi="Times New Roman"/>
                <w:b/>
              </w:rPr>
              <w:t xml:space="preserve"> – </w:t>
            </w:r>
            <w:proofErr w:type="spellStart"/>
            <w:r w:rsidRPr="00343149">
              <w:rPr>
                <w:rFonts w:ascii="Times New Roman" w:hAnsi="Times New Roman"/>
                <w:b/>
              </w:rPr>
              <w:t>воспита</w:t>
            </w:r>
            <w:proofErr w:type="spellEnd"/>
            <w:r w:rsidRPr="00343149">
              <w:rPr>
                <w:rFonts w:ascii="Times New Roman" w:hAnsi="Times New Roman"/>
                <w:b/>
              </w:rPr>
              <w:t>-</w:t>
            </w:r>
          </w:p>
          <w:p w:rsidR="002A6B34" w:rsidRPr="00343149" w:rsidRDefault="00930B8F" w:rsidP="004B1E0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тельного процесса, </w:t>
            </w:r>
            <w:r w:rsidR="002A6B34" w:rsidRPr="00343149">
              <w:rPr>
                <w:rFonts w:ascii="Times New Roman" w:hAnsi="Times New Roman"/>
                <w:b/>
              </w:rPr>
              <w:t xml:space="preserve">в том числе </w:t>
            </w:r>
            <w:proofErr w:type="spellStart"/>
            <w:r w:rsidR="002A6B34" w:rsidRPr="00343149">
              <w:rPr>
                <w:rFonts w:ascii="Times New Roman" w:hAnsi="Times New Roman"/>
                <w:b/>
              </w:rPr>
              <w:t>соблю</w:t>
            </w:r>
            <w:proofErr w:type="spellEnd"/>
            <w:r>
              <w:rPr>
                <w:rFonts w:ascii="Times New Roman" w:hAnsi="Times New Roman"/>
                <w:b/>
              </w:rPr>
              <w:t xml:space="preserve"> -</w:t>
            </w:r>
            <w:proofErr w:type="spellStart"/>
            <w:r w:rsidR="002A6B34" w:rsidRPr="00343149">
              <w:rPr>
                <w:rFonts w:ascii="Times New Roman" w:hAnsi="Times New Roman"/>
                <w:b/>
              </w:rPr>
              <w:t>дение</w:t>
            </w:r>
            <w:proofErr w:type="spellEnd"/>
            <w:r w:rsidR="002A6B34" w:rsidRPr="00343149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лицензии- </w:t>
            </w:r>
            <w:proofErr w:type="spellStart"/>
            <w:r w:rsidR="002A6B34" w:rsidRPr="00343149">
              <w:rPr>
                <w:rFonts w:ascii="Times New Roman" w:hAnsi="Times New Roman"/>
                <w:b/>
              </w:rPr>
              <w:t>онных</w:t>
            </w:r>
            <w:proofErr w:type="spellEnd"/>
            <w:r w:rsidR="002A6B34" w:rsidRPr="00343149">
              <w:rPr>
                <w:rFonts w:ascii="Times New Roman" w:hAnsi="Times New Roman"/>
                <w:b/>
              </w:rPr>
              <w:t xml:space="preserve"> требований</w:t>
            </w:r>
          </w:p>
        </w:tc>
        <w:tc>
          <w:tcPr>
            <w:tcW w:w="7087" w:type="dxa"/>
          </w:tcPr>
          <w:p w:rsidR="002A6B34" w:rsidRPr="00BF0865" w:rsidRDefault="002A6B34" w:rsidP="00CB5C3E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 xml:space="preserve">Доля случаев </w:t>
            </w:r>
            <w:proofErr w:type="gramStart"/>
            <w:r w:rsidRPr="00BF0865">
              <w:rPr>
                <w:rFonts w:ascii="Times New Roman" w:hAnsi="Times New Roman"/>
                <w:sz w:val="22"/>
                <w:szCs w:val="22"/>
              </w:rPr>
              <w:t>травматизма(</w:t>
            </w:r>
            <w:proofErr w:type="gramEnd"/>
            <w:r w:rsidRPr="00BF0865">
              <w:rPr>
                <w:rFonts w:ascii="Times New Roman" w:hAnsi="Times New Roman"/>
                <w:sz w:val="22"/>
                <w:szCs w:val="22"/>
              </w:rPr>
              <w:t>несчастных случаев) от общего количества воспитанников во время образовательного процесса (нет – 3б) (имеются – 0б)</w:t>
            </w:r>
          </w:p>
        </w:tc>
        <w:tc>
          <w:tcPr>
            <w:tcW w:w="1100" w:type="dxa"/>
          </w:tcPr>
          <w:p w:rsidR="002A6B34" w:rsidRPr="00BF0865" w:rsidRDefault="002A6B34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0-2</w:t>
            </w:r>
          </w:p>
        </w:tc>
      </w:tr>
      <w:tr w:rsidR="000A09DC" w:rsidRPr="0029678C" w:rsidTr="00343149">
        <w:trPr>
          <w:trHeight w:val="551"/>
        </w:trPr>
        <w:tc>
          <w:tcPr>
            <w:tcW w:w="576" w:type="dxa"/>
            <w:vMerge/>
          </w:tcPr>
          <w:p w:rsidR="000A09DC" w:rsidRPr="00343149" w:rsidRDefault="000A09DC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  <w:vMerge/>
          </w:tcPr>
          <w:p w:rsidR="000A09DC" w:rsidRPr="00343149" w:rsidRDefault="000A09DC" w:rsidP="004B1E0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7" w:type="dxa"/>
          </w:tcPr>
          <w:p w:rsidR="000A09DC" w:rsidRPr="00BF0865" w:rsidRDefault="000A09DC" w:rsidP="00CB5C3E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Подготовка и аттестация педагогических работников</w:t>
            </w:r>
          </w:p>
        </w:tc>
        <w:tc>
          <w:tcPr>
            <w:tcW w:w="1100" w:type="dxa"/>
          </w:tcPr>
          <w:p w:rsidR="000A09DC" w:rsidRPr="00BF0865" w:rsidRDefault="009C4CBF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</w:t>
            </w:r>
            <w:r w:rsidR="00822B94" w:rsidRPr="00BF0865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2A6B34" w:rsidRPr="0029678C" w:rsidTr="00343149">
        <w:trPr>
          <w:trHeight w:val="978"/>
        </w:trPr>
        <w:tc>
          <w:tcPr>
            <w:tcW w:w="576" w:type="dxa"/>
          </w:tcPr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86" w:type="dxa"/>
          </w:tcPr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43149">
              <w:rPr>
                <w:rFonts w:ascii="Times New Roman" w:hAnsi="Times New Roman"/>
                <w:b/>
              </w:rPr>
              <w:t>Кадровые ресурсы образовательного учреждения</w:t>
            </w:r>
          </w:p>
        </w:tc>
        <w:tc>
          <w:tcPr>
            <w:tcW w:w="7087" w:type="dxa"/>
          </w:tcPr>
          <w:p w:rsidR="002A6B34" w:rsidRPr="00BF0865" w:rsidRDefault="002A6B34" w:rsidP="00CB5C3E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Осуществление организационно – методической работы по развитию профессиональной компетенции работников (конкурсы профессионального мастерства, семинары, курсы, методические объединения, совещания, открытые мероприятия)</w:t>
            </w:r>
          </w:p>
        </w:tc>
        <w:tc>
          <w:tcPr>
            <w:tcW w:w="1100" w:type="dxa"/>
          </w:tcPr>
          <w:p w:rsidR="002A6B34" w:rsidRPr="00BF0865" w:rsidRDefault="002A6B34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0-2</w:t>
            </w:r>
          </w:p>
        </w:tc>
      </w:tr>
      <w:tr w:rsidR="00B708F8" w:rsidRPr="0029678C" w:rsidTr="00343149">
        <w:trPr>
          <w:trHeight w:val="986"/>
        </w:trPr>
        <w:tc>
          <w:tcPr>
            <w:tcW w:w="576" w:type="dxa"/>
            <w:vMerge w:val="restart"/>
          </w:tcPr>
          <w:p w:rsidR="00B708F8" w:rsidRPr="00343149" w:rsidRDefault="00B708F8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86" w:type="dxa"/>
            <w:vMerge w:val="restart"/>
          </w:tcPr>
          <w:p w:rsidR="00B708F8" w:rsidRPr="00343149" w:rsidRDefault="00B708F8" w:rsidP="00E4122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43149">
              <w:rPr>
                <w:rFonts w:ascii="Times New Roman" w:hAnsi="Times New Roman"/>
                <w:b/>
              </w:rPr>
              <w:t>Эффективность управленческой деятельности</w:t>
            </w:r>
          </w:p>
        </w:tc>
        <w:tc>
          <w:tcPr>
            <w:tcW w:w="7087" w:type="dxa"/>
          </w:tcPr>
          <w:p w:rsidR="00B708F8" w:rsidRPr="00BF0865" w:rsidRDefault="00B708F8" w:rsidP="00CB5C3E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Отсутствие обоснованных обращений родителей воспитанников ДОУ в различные инстанции, свидетельствующих о неправомерных действиях, или бездействии руководителя (за исключением фактов, решение которых не входит в компетенцию ДОУ)</w:t>
            </w:r>
          </w:p>
        </w:tc>
        <w:tc>
          <w:tcPr>
            <w:tcW w:w="1100" w:type="dxa"/>
          </w:tcPr>
          <w:p w:rsidR="00B708F8" w:rsidRPr="00BF0865" w:rsidRDefault="00B708F8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0-2</w:t>
            </w:r>
          </w:p>
        </w:tc>
      </w:tr>
      <w:tr w:rsidR="002A6B34" w:rsidRPr="0029678C" w:rsidTr="00343149">
        <w:trPr>
          <w:trHeight w:val="920"/>
        </w:trPr>
        <w:tc>
          <w:tcPr>
            <w:tcW w:w="576" w:type="dxa"/>
            <w:vMerge/>
          </w:tcPr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  <w:vMerge/>
          </w:tcPr>
          <w:p w:rsidR="002A6B34" w:rsidRPr="00343149" w:rsidRDefault="002A6B34" w:rsidP="00E4122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7" w:type="dxa"/>
          </w:tcPr>
          <w:p w:rsidR="002A6B34" w:rsidRPr="00BF0865" w:rsidRDefault="002A6B34" w:rsidP="00CB5C3E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Информирование общественности о деятельности образовательного учреждения и его качестве через сайт детского сада:</w:t>
            </w:r>
          </w:p>
          <w:p w:rsidR="002A6B34" w:rsidRPr="00BF0865" w:rsidRDefault="002A6B34" w:rsidP="001D2961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-пополнение и обновление сайта детского сада 2 раза в месяц (да – 2б; нет – 0б)</w:t>
            </w:r>
          </w:p>
        </w:tc>
        <w:tc>
          <w:tcPr>
            <w:tcW w:w="1100" w:type="dxa"/>
          </w:tcPr>
          <w:p w:rsidR="002A6B34" w:rsidRPr="00BF0865" w:rsidRDefault="002A6B34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0-2</w:t>
            </w:r>
          </w:p>
        </w:tc>
      </w:tr>
      <w:tr w:rsidR="002A6B34" w:rsidRPr="0029678C" w:rsidTr="00343149">
        <w:trPr>
          <w:trHeight w:val="480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0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6B34" w:rsidRPr="00343149" w:rsidRDefault="002A6B34" w:rsidP="00B708F8">
            <w:pPr>
              <w:rPr>
                <w:rFonts w:ascii="Times New Roman" w:hAnsi="Times New Roman"/>
              </w:rPr>
            </w:pPr>
            <w:r w:rsidRPr="00343149">
              <w:rPr>
                <w:rFonts w:ascii="Times New Roman" w:hAnsi="Times New Roman"/>
                <w:b/>
              </w:rPr>
              <w:t>Интенсивность и высокие результаты в работе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2A6B34" w:rsidRPr="00BF0865" w:rsidRDefault="002A6B34" w:rsidP="000A09DC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Организация и ведение РМО, курсовая подготовка (по факту), организация работы в КАИС</w:t>
            </w:r>
            <w:r w:rsidR="00BF0865" w:rsidRPr="00BF0865">
              <w:rPr>
                <w:rFonts w:ascii="Times New Roman" w:hAnsi="Times New Roman"/>
                <w:sz w:val="22"/>
                <w:szCs w:val="22"/>
              </w:rPr>
              <w:t xml:space="preserve">            </w:t>
            </w:r>
            <w:r w:rsidRPr="00BF0865">
              <w:rPr>
                <w:rFonts w:ascii="Times New Roman" w:hAnsi="Times New Roman"/>
                <w:sz w:val="22"/>
                <w:szCs w:val="22"/>
              </w:rPr>
              <w:t xml:space="preserve">                                   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000000"/>
            </w:tcBorders>
          </w:tcPr>
          <w:p w:rsidR="002A6B34" w:rsidRPr="00BF0865" w:rsidRDefault="00343149" w:rsidP="00FE78E9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 xml:space="preserve">   </w:t>
            </w:r>
            <w:r w:rsidR="002A6B34" w:rsidRPr="00BF0865">
              <w:rPr>
                <w:rFonts w:ascii="Times New Roman" w:hAnsi="Times New Roman"/>
                <w:sz w:val="22"/>
                <w:szCs w:val="22"/>
              </w:rPr>
              <w:t xml:space="preserve"> 0-</w:t>
            </w:r>
            <w:r w:rsidR="00FE78E9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</w:tr>
      <w:tr w:rsidR="002A6B34" w:rsidTr="00343149">
        <w:trPr>
          <w:trHeight w:val="243"/>
        </w:trPr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7" w:type="dxa"/>
            <w:tcBorders>
              <w:left w:val="single" w:sz="4" w:space="0" w:color="auto"/>
            </w:tcBorders>
          </w:tcPr>
          <w:p w:rsidR="002A6B34" w:rsidRPr="00BF0865" w:rsidRDefault="002A6B34" w:rsidP="000A09DC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За обслуживание и повышенную опасность при работе на компьютерной технике</w:t>
            </w:r>
          </w:p>
        </w:tc>
        <w:tc>
          <w:tcPr>
            <w:tcW w:w="1100" w:type="dxa"/>
          </w:tcPr>
          <w:p w:rsidR="002A6B34" w:rsidRPr="00BF0865" w:rsidRDefault="002A6B34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0-2</w:t>
            </w:r>
          </w:p>
        </w:tc>
      </w:tr>
      <w:tr w:rsidR="002A6B34" w:rsidTr="00343149">
        <w:trPr>
          <w:trHeight w:val="977"/>
        </w:trPr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6B34" w:rsidRPr="00343149" w:rsidRDefault="002A6B34" w:rsidP="004B1E0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7" w:type="dxa"/>
            <w:tcBorders>
              <w:left w:val="single" w:sz="4" w:space="0" w:color="auto"/>
            </w:tcBorders>
          </w:tcPr>
          <w:p w:rsidR="002A6B34" w:rsidRPr="00BF0865" w:rsidRDefault="002A6B34" w:rsidP="009430F0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Выполнение важных работ:</w:t>
            </w:r>
          </w:p>
          <w:p w:rsidR="002A6B34" w:rsidRPr="00BF0865" w:rsidRDefault="002A6B34" w:rsidP="00B56471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-работа в творческой  группе, комиссиях  (по факту);</w:t>
            </w:r>
          </w:p>
          <w:p w:rsidR="002A6B34" w:rsidRPr="00BF0865" w:rsidRDefault="002A6B34" w:rsidP="00B56471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-повышение профессионального уровня;</w:t>
            </w:r>
          </w:p>
          <w:p w:rsidR="002A6B34" w:rsidRPr="00BF0865" w:rsidRDefault="002A6B34" w:rsidP="00B56471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-ведение табеля рабочего времени.</w:t>
            </w:r>
          </w:p>
          <w:p w:rsidR="009A4900" w:rsidRPr="00BF0865" w:rsidRDefault="009A4900" w:rsidP="009A4900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-участие в ремонтных работах</w:t>
            </w:r>
          </w:p>
        </w:tc>
        <w:tc>
          <w:tcPr>
            <w:tcW w:w="1100" w:type="dxa"/>
          </w:tcPr>
          <w:p w:rsidR="002A6B34" w:rsidRPr="00BF0865" w:rsidRDefault="002A6B34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0-3</w:t>
            </w:r>
          </w:p>
          <w:p w:rsidR="009A4900" w:rsidRPr="00BF0865" w:rsidRDefault="009A4900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9A4900" w:rsidRPr="00BF0865" w:rsidRDefault="009A4900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9A4900" w:rsidRPr="00BF0865" w:rsidRDefault="009A4900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9A4900" w:rsidRPr="00BF0865" w:rsidRDefault="009A4900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0-10</w:t>
            </w:r>
          </w:p>
        </w:tc>
      </w:tr>
      <w:tr w:rsidR="00343149" w:rsidTr="00343149">
        <w:trPr>
          <w:trHeight w:val="583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43149" w:rsidRPr="00343149" w:rsidRDefault="00343149" w:rsidP="004B1E0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</w:tcBorders>
          </w:tcPr>
          <w:p w:rsidR="00343149" w:rsidRPr="00343149" w:rsidRDefault="00343149" w:rsidP="004B1E0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43149">
              <w:rPr>
                <w:rFonts w:ascii="Times New Roman" w:hAnsi="Times New Roman"/>
                <w:b/>
              </w:rPr>
              <w:t>Качество выполняемых работ</w:t>
            </w:r>
          </w:p>
        </w:tc>
        <w:tc>
          <w:tcPr>
            <w:tcW w:w="7087" w:type="dxa"/>
          </w:tcPr>
          <w:p w:rsidR="00343149" w:rsidRPr="00BF0865" w:rsidRDefault="00343149" w:rsidP="002460CE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Отсутствие жалоб от родителей и от администрации ДОУ по поводу конфликтных ситуаций, соблюдение внутреннего трудового распорядка</w:t>
            </w:r>
          </w:p>
          <w:p w:rsidR="00BF0865" w:rsidRPr="00BF0865" w:rsidRDefault="00BF0865" w:rsidP="00BF0865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Работа в творческих группах</w:t>
            </w:r>
          </w:p>
          <w:p w:rsidR="00BF0865" w:rsidRPr="00BF0865" w:rsidRDefault="00BF0865" w:rsidP="00BF0865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Профсоюз</w:t>
            </w:r>
          </w:p>
          <w:p w:rsidR="00BF0865" w:rsidRPr="00BF0865" w:rsidRDefault="00BF0865" w:rsidP="00BF0865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(председатель профкома)</w:t>
            </w:r>
          </w:p>
        </w:tc>
        <w:tc>
          <w:tcPr>
            <w:tcW w:w="1100" w:type="dxa"/>
          </w:tcPr>
          <w:p w:rsidR="00343149" w:rsidRPr="00BF0865" w:rsidRDefault="00343149" w:rsidP="004B1E02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0-2</w:t>
            </w:r>
          </w:p>
          <w:p w:rsidR="00BF0865" w:rsidRPr="00BF0865" w:rsidRDefault="00BF0865" w:rsidP="00BF0865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</w:p>
          <w:p w:rsidR="00BF0865" w:rsidRPr="00BF0865" w:rsidRDefault="00BF0865" w:rsidP="00BF0865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0-3</w:t>
            </w:r>
          </w:p>
          <w:p w:rsidR="00BF0865" w:rsidRPr="00BF0865" w:rsidRDefault="00BF0865" w:rsidP="00BF0865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0-3</w:t>
            </w:r>
          </w:p>
          <w:p w:rsidR="00BF0865" w:rsidRPr="00BF0865" w:rsidRDefault="00BF0865" w:rsidP="00BF0865">
            <w:pPr>
              <w:pStyle w:val="a3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>0-10</w:t>
            </w:r>
          </w:p>
        </w:tc>
      </w:tr>
      <w:tr w:rsidR="0084730E" w:rsidRPr="00D92536" w:rsidTr="00343149">
        <w:tc>
          <w:tcPr>
            <w:tcW w:w="57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730E" w:rsidRPr="00343149" w:rsidRDefault="00343149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086" w:type="dxa"/>
            <w:vMerge w:val="restart"/>
            <w:tcBorders>
              <w:left w:val="single" w:sz="4" w:space="0" w:color="auto"/>
            </w:tcBorders>
          </w:tcPr>
          <w:p w:rsidR="0084730E" w:rsidRPr="00343149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Выплаты за</w:t>
            </w:r>
          </w:p>
          <w:p w:rsidR="0084730E" w:rsidRPr="00343149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непрерывный стаж</w:t>
            </w:r>
          </w:p>
          <w:p w:rsidR="0084730E" w:rsidRPr="00343149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работы,</w:t>
            </w:r>
          </w:p>
          <w:p w:rsidR="0084730E" w:rsidRPr="00343149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стабильность</w:t>
            </w:r>
          </w:p>
          <w:p w:rsidR="0084730E" w:rsidRPr="00343149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трудовой</w:t>
            </w:r>
          </w:p>
          <w:p w:rsidR="0084730E" w:rsidRPr="00343149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деятельности,</w:t>
            </w:r>
          </w:p>
          <w:p w:rsidR="0084730E" w:rsidRPr="00343149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выслуга лет</w:t>
            </w:r>
          </w:p>
          <w:p w:rsidR="0084730E" w:rsidRPr="00343149" w:rsidRDefault="0084730E" w:rsidP="00EC1AD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84730E" w:rsidRPr="00BF0865" w:rsidRDefault="001649B5" w:rsidP="00EC1AD2">
            <w:pPr>
              <w:pStyle w:val="a3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Педагогический </w:t>
            </w:r>
            <w:r w:rsidR="0084730E" w:rsidRPr="00BF0865">
              <w:rPr>
                <w:rFonts w:ascii="Times New Roman" w:hAnsi="Times New Roman"/>
                <w:sz w:val="22"/>
                <w:szCs w:val="22"/>
              </w:rPr>
              <w:t>стаж работы (ежемесячно</w:t>
            </w:r>
            <w:r>
              <w:rPr>
                <w:rFonts w:ascii="Times New Roman" w:hAnsi="Times New Roman"/>
                <w:sz w:val="22"/>
                <w:szCs w:val="22"/>
              </w:rPr>
              <w:t>, согласно отработанных рабочих дней)</w:t>
            </w:r>
          </w:p>
          <w:p w:rsidR="0084730E" w:rsidRPr="00BF0865" w:rsidRDefault="0084730E" w:rsidP="00EC1A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BF0865">
              <w:rPr>
                <w:rFonts w:ascii="Times New Roman" w:eastAsiaTheme="minorHAnsi" w:hAnsi="Times New Roman"/>
                <w:color w:val="000000"/>
                <w:sz w:val="22"/>
                <w:szCs w:val="22"/>
              </w:rPr>
              <w:t xml:space="preserve">- </w:t>
            </w:r>
            <w:r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от 0-10 лет 5</w:t>
            </w:r>
            <w:r w:rsidR="00930B8F"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</w:t>
            </w:r>
          </w:p>
          <w:p w:rsidR="0084730E" w:rsidRPr="00BF0865" w:rsidRDefault="0084730E" w:rsidP="00EC1A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F0865">
              <w:rPr>
                <w:rFonts w:ascii="Times New Roman" w:eastAsiaTheme="minorHAnsi" w:hAnsi="Times New Roman"/>
                <w:color w:val="000000"/>
                <w:sz w:val="22"/>
                <w:szCs w:val="22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от 11</w:t>
            </w:r>
            <w:r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лет 10</w:t>
            </w:r>
            <w:r w:rsidR="00930B8F"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</w:t>
            </w:r>
          </w:p>
          <w:p w:rsidR="009A4900" w:rsidRPr="00BF0865" w:rsidRDefault="009A4900" w:rsidP="00EC1AD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BF0865">
              <w:rPr>
                <w:rFonts w:ascii="Times New Roman" w:eastAsiaTheme="minorHAnsi" w:hAnsi="Times New Roman"/>
                <w:color w:val="000000"/>
                <w:sz w:val="22"/>
                <w:szCs w:val="22"/>
              </w:rPr>
              <w:t xml:space="preserve">- </w:t>
            </w:r>
            <w:r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от </w:t>
            </w:r>
            <w:r w:rsidR="00464B8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21-3</w:t>
            </w:r>
            <w:r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 лет 15б</w:t>
            </w:r>
          </w:p>
          <w:p w:rsidR="0084730E" w:rsidRPr="00BF0865" w:rsidRDefault="0084730E" w:rsidP="009A4900">
            <w:pPr>
              <w:pStyle w:val="a3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BF0865">
              <w:rPr>
                <w:rFonts w:ascii="Times New Roman" w:eastAsiaTheme="minorHAnsi" w:hAnsi="Times New Roman"/>
                <w:color w:val="000000"/>
                <w:sz w:val="22"/>
                <w:szCs w:val="22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свыше 3</w:t>
            </w:r>
            <w:r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0 лет </w:t>
            </w:r>
            <w:r w:rsidR="009A4900"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20</w:t>
            </w:r>
            <w:r w:rsidR="00930B8F"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б</w:t>
            </w: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84730E" w:rsidRPr="00343149" w:rsidRDefault="0084730E" w:rsidP="00EC1AD2">
            <w:pPr>
              <w:pStyle w:val="a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84730E" w:rsidRPr="00D92536" w:rsidTr="00343149">
        <w:tc>
          <w:tcPr>
            <w:tcW w:w="5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730E" w:rsidRPr="00343149" w:rsidRDefault="0084730E" w:rsidP="00EC1AD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86" w:type="dxa"/>
            <w:vMerge/>
            <w:tcBorders>
              <w:left w:val="single" w:sz="4" w:space="0" w:color="auto"/>
            </w:tcBorders>
          </w:tcPr>
          <w:p w:rsidR="0084730E" w:rsidRPr="00343149" w:rsidRDefault="0084730E" w:rsidP="00EC1AD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7" w:type="dxa"/>
            <w:tcBorders>
              <w:right w:val="single" w:sz="4" w:space="0" w:color="auto"/>
            </w:tcBorders>
          </w:tcPr>
          <w:p w:rsidR="00D2711D" w:rsidRPr="00BF0865" w:rsidRDefault="00D2711D" w:rsidP="00D2711D">
            <w:pPr>
              <w:pStyle w:val="a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 xml:space="preserve">Выслуга лет (общий стаж 1 раз в год - декабрь) </w:t>
            </w:r>
            <w:r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при наличии экономии финансовых средств</w:t>
            </w:r>
            <w:r w:rsidR="00343149"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)</w:t>
            </w:r>
          </w:p>
          <w:p w:rsidR="009A4900" w:rsidRPr="00BF0865" w:rsidRDefault="00D2711D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BF08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A4900" w:rsidRPr="00BF0865">
              <w:rPr>
                <w:rFonts w:ascii="Times New Roman" w:eastAsiaTheme="minorHAnsi" w:hAnsi="Times New Roman"/>
                <w:color w:val="000000"/>
                <w:sz w:val="22"/>
                <w:szCs w:val="22"/>
              </w:rPr>
              <w:t xml:space="preserve">- </w:t>
            </w:r>
            <w:r w:rsidR="009A4900"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от 0-10 лет 5б</w:t>
            </w:r>
          </w:p>
          <w:p w:rsidR="009A4900" w:rsidRPr="00BF0865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F0865">
              <w:rPr>
                <w:rFonts w:ascii="Times New Roman" w:eastAsiaTheme="minorHAnsi" w:hAnsi="Times New Roman"/>
                <w:color w:val="000000"/>
                <w:sz w:val="22"/>
                <w:szCs w:val="22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от 11-20</w:t>
            </w:r>
            <w:r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лет 10б</w:t>
            </w:r>
          </w:p>
          <w:p w:rsidR="009A4900" w:rsidRPr="00BF0865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BF0865">
              <w:rPr>
                <w:rFonts w:ascii="Times New Roman" w:eastAsiaTheme="minorHAnsi" w:hAnsi="Times New Roman"/>
                <w:color w:val="000000"/>
                <w:sz w:val="22"/>
                <w:szCs w:val="22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от 21-3</w:t>
            </w:r>
            <w:r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 лет 15б</w:t>
            </w:r>
          </w:p>
          <w:p w:rsidR="0084730E" w:rsidRDefault="009A4900" w:rsidP="009A4900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F0865">
              <w:rPr>
                <w:rFonts w:ascii="Times New Roman" w:eastAsiaTheme="minorHAnsi" w:hAnsi="Times New Roman"/>
                <w:color w:val="000000"/>
                <w:sz w:val="22"/>
                <w:szCs w:val="22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свыше 3</w:t>
            </w:r>
            <w:r w:rsidRPr="00BF086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 лет 20б</w:t>
            </w:r>
          </w:p>
          <w:p w:rsidR="00C61F15" w:rsidRDefault="001649B5" w:rsidP="009A4900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Неиспользованный д</w:t>
            </w:r>
            <w:r w:rsidR="00C61F1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ополнительный отпуск (2 дня в квартал) в </w:t>
            </w: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мае</w:t>
            </w:r>
          </w:p>
          <w:p w:rsidR="001649B5" w:rsidRPr="00BF0865" w:rsidRDefault="001649B5" w:rsidP="001649B5">
            <w:pPr>
              <w:pStyle w:val="a3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Непрерывную работу в течении трёх кварталов учеб. года (в мае)</w:t>
            </w: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84730E" w:rsidRDefault="0084730E" w:rsidP="00EC1AD2">
            <w:pPr>
              <w:pStyle w:val="a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1F15" w:rsidRDefault="00C61F15" w:rsidP="00EC1AD2">
            <w:pPr>
              <w:pStyle w:val="a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1F15" w:rsidRDefault="00C61F15" w:rsidP="00EC1AD2">
            <w:pPr>
              <w:pStyle w:val="a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1F15" w:rsidRDefault="00C61F15" w:rsidP="00EC1AD2">
            <w:pPr>
              <w:pStyle w:val="a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1F15" w:rsidRDefault="00C61F15" w:rsidP="00EC1AD2">
            <w:pPr>
              <w:pStyle w:val="a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C61F15" w:rsidRDefault="001649B5" w:rsidP="001649B5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</w:t>
            </w:r>
            <w:r w:rsidR="00C61F15">
              <w:rPr>
                <w:rFonts w:ascii="Times New Roman" w:eastAsiaTheme="minorHAnsi" w:hAnsi="Times New Roman"/>
                <w:sz w:val="24"/>
                <w:szCs w:val="24"/>
              </w:rPr>
              <w:t>0-6</w:t>
            </w:r>
          </w:p>
          <w:p w:rsidR="001649B5" w:rsidRPr="00343149" w:rsidRDefault="001649B5" w:rsidP="001649B5">
            <w:pPr>
              <w:pStyle w:val="a3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  0-5</w:t>
            </w:r>
          </w:p>
        </w:tc>
      </w:tr>
      <w:tr w:rsidR="00930B8F" w:rsidRPr="00D92536" w:rsidTr="00930B8F">
        <w:tc>
          <w:tcPr>
            <w:tcW w:w="10849" w:type="dxa"/>
            <w:gridSpan w:val="4"/>
            <w:tcBorders>
              <w:left w:val="single" w:sz="4" w:space="0" w:color="auto"/>
            </w:tcBorders>
          </w:tcPr>
          <w:p w:rsidR="00930B8F" w:rsidRPr="00343149" w:rsidRDefault="00930B8F" w:rsidP="00930B8F">
            <w:pPr>
              <w:pStyle w:val="a3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Заместитель заведующей по ВМР -  стоимость одного балла: </w:t>
            </w:r>
            <w:r w:rsidRPr="003B7C0D">
              <w:rPr>
                <w:rFonts w:ascii="Times New Roman" w:eastAsiaTheme="minorHAnsi" w:hAnsi="Times New Roman"/>
                <w:b/>
                <w:sz w:val="24"/>
                <w:szCs w:val="24"/>
                <w:u w:val="single"/>
              </w:rPr>
              <w:t>233руб.12коп</w:t>
            </w:r>
          </w:p>
        </w:tc>
      </w:tr>
    </w:tbl>
    <w:p w:rsidR="00BF0865" w:rsidRDefault="009A4900" w:rsidP="009A490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</w:p>
    <w:p w:rsidR="00802A34" w:rsidRPr="00343149" w:rsidRDefault="009A4900" w:rsidP="009A4900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="00343149" w:rsidRPr="00343149">
        <w:rPr>
          <w:rFonts w:ascii="Times New Roman" w:hAnsi="Times New Roman"/>
          <w:sz w:val="24"/>
          <w:szCs w:val="24"/>
        </w:rPr>
        <w:t>11</w:t>
      </w:r>
    </w:p>
    <w:p w:rsidR="00BF0865" w:rsidRDefault="00BF0865" w:rsidP="001649B5">
      <w:pPr>
        <w:pStyle w:val="a3"/>
        <w:rPr>
          <w:rFonts w:ascii="Times New Roman" w:hAnsi="Times New Roman"/>
          <w:b/>
          <w:sz w:val="24"/>
          <w:szCs w:val="24"/>
        </w:rPr>
      </w:pPr>
    </w:p>
    <w:p w:rsidR="00B14FE2" w:rsidRPr="00343149" w:rsidRDefault="00B14FE2" w:rsidP="00B14FE2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43149">
        <w:rPr>
          <w:rFonts w:ascii="Times New Roman" w:hAnsi="Times New Roman"/>
          <w:b/>
          <w:sz w:val="24"/>
          <w:szCs w:val="24"/>
        </w:rPr>
        <w:lastRenderedPageBreak/>
        <w:t>Показатели и критерии оценки эффективности  деятельности специалистов:</w:t>
      </w:r>
    </w:p>
    <w:p w:rsidR="00B14FE2" w:rsidRDefault="00B14FE2" w:rsidP="00DD25D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43149">
        <w:rPr>
          <w:rFonts w:ascii="Times New Roman" w:hAnsi="Times New Roman"/>
          <w:b/>
          <w:sz w:val="24"/>
          <w:szCs w:val="24"/>
        </w:rPr>
        <w:t>(музыкальный руководитель, учитель</w:t>
      </w:r>
      <w:r w:rsidR="003B7C0D">
        <w:rPr>
          <w:rFonts w:ascii="Times New Roman" w:hAnsi="Times New Roman"/>
          <w:b/>
          <w:sz w:val="24"/>
          <w:szCs w:val="24"/>
        </w:rPr>
        <w:t xml:space="preserve"> – логопед</w:t>
      </w:r>
      <w:r w:rsidRPr="00343149">
        <w:rPr>
          <w:rFonts w:ascii="Times New Roman" w:hAnsi="Times New Roman"/>
          <w:b/>
          <w:sz w:val="24"/>
          <w:szCs w:val="24"/>
        </w:rPr>
        <w:t>)</w:t>
      </w:r>
    </w:p>
    <w:p w:rsidR="00343149" w:rsidRPr="00343149" w:rsidRDefault="00343149" w:rsidP="00DD25D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5"/>
        <w:tblW w:w="0" w:type="auto"/>
        <w:tblInd w:w="-1" w:type="dxa"/>
        <w:tblLook w:val="04A0" w:firstRow="1" w:lastRow="0" w:firstColumn="1" w:lastColumn="0" w:noHBand="0" w:noVBand="1"/>
      </w:tblPr>
      <w:tblGrid>
        <w:gridCol w:w="570"/>
        <w:gridCol w:w="6"/>
        <w:gridCol w:w="1948"/>
        <w:gridCol w:w="7224"/>
        <w:gridCol w:w="1100"/>
      </w:tblGrid>
      <w:tr w:rsidR="00B14FE2" w:rsidRPr="00343149" w:rsidTr="00343149">
        <w:tc>
          <w:tcPr>
            <w:tcW w:w="576" w:type="dxa"/>
            <w:gridSpan w:val="2"/>
          </w:tcPr>
          <w:p w:rsidR="00B14FE2" w:rsidRPr="00343149" w:rsidRDefault="00B14FE2" w:rsidP="001D299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314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14FE2" w:rsidRPr="00343149" w:rsidRDefault="00B14FE2" w:rsidP="001D299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3149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48" w:type="dxa"/>
          </w:tcPr>
          <w:p w:rsidR="00B14FE2" w:rsidRPr="00343149" w:rsidRDefault="00B14FE2" w:rsidP="001D299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3149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7224" w:type="dxa"/>
          </w:tcPr>
          <w:p w:rsidR="00B14FE2" w:rsidRPr="00343149" w:rsidRDefault="00B14FE2" w:rsidP="001D299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3149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100" w:type="dxa"/>
          </w:tcPr>
          <w:p w:rsidR="00B14FE2" w:rsidRPr="00343149" w:rsidRDefault="00B14FE2" w:rsidP="001D299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3149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  <w:p w:rsidR="00CD59E5" w:rsidRPr="00343149" w:rsidRDefault="00CD59E5" w:rsidP="001D2992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3149">
              <w:rPr>
                <w:rFonts w:ascii="Times New Roman" w:hAnsi="Times New Roman"/>
                <w:b/>
                <w:sz w:val="24"/>
                <w:szCs w:val="24"/>
              </w:rPr>
              <w:t>(баллы)</w:t>
            </w:r>
          </w:p>
        </w:tc>
      </w:tr>
      <w:tr w:rsidR="00B14FE2" w:rsidRPr="00343149" w:rsidTr="00343149">
        <w:trPr>
          <w:trHeight w:val="306"/>
        </w:trPr>
        <w:tc>
          <w:tcPr>
            <w:tcW w:w="576" w:type="dxa"/>
            <w:gridSpan w:val="2"/>
          </w:tcPr>
          <w:p w:rsidR="00B14FE2" w:rsidRPr="00343149" w:rsidRDefault="00B14FE2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8" w:type="dxa"/>
          </w:tcPr>
          <w:p w:rsidR="00B14FE2" w:rsidRPr="00343149" w:rsidRDefault="00B14FE2" w:rsidP="001D2992">
            <w:pPr>
              <w:pStyle w:val="a3"/>
              <w:rPr>
                <w:rFonts w:ascii="Times New Roman" w:hAnsi="Times New Roman"/>
                <w:b/>
              </w:rPr>
            </w:pPr>
            <w:r w:rsidRPr="00343149">
              <w:rPr>
                <w:rFonts w:ascii="Times New Roman" w:hAnsi="Times New Roman"/>
                <w:b/>
              </w:rPr>
              <w:t>Инновационная деятельность</w:t>
            </w:r>
          </w:p>
        </w:tc>
        <w:tc>
          <w:tcPr>
            <w:tcW w:w="7224" w:type="dxa"/>
          </w:tcPr>
          <w:p w:rsidR="00B14FE2" w:rsidRPr="00ED609A" w:rsidRDefault="00B14FE2" w:rsidP="00B14FE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Использование информационных технологий </w:t>
            </w:r>
            <w:r w:rsidRPr="00ED609A">
              <w:rPr>
                <w:rFonts w:ascii="Times New Roman" w:eastAsia="Times New Roman" w:hAnsi="Times New Roman"/>
                <w:color w:val="000000"/>
                <w:spacing w:val="20"/>
                <w:sz w:val="24"/>
                <w:szCs w:val="24"/>
              </w:rPr>
              <w:t xml:space="preserve">и ТСО в </w:t>
            </w: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НОД:</w:t>
            </w:r>
          </w:p>
          <w:p w:rsidR="00B14FE2" w:rsidRPr="00ED609A" w:rsidRDefault="00B14FE2" w:rsidP="00B14FE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за создание личного сайта</w:t>
            </w:r>
            <w:r w:rsidR="001D2D45"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</w:p>
          <w:p w:rsidR="00B14FE2" w:rsidRPr="00ED609A" w:rsidRDefault="00B14FE2" w:rsidP="00B14FE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за пополнение личного сайта</w:t>
            </w:r>
            <w:r w:rsidR="001D2D45"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  <w:r w:rsidR="00381FB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сайта детского сада</w:t>
            </w:r>
          </w:p>
          <w:p w:rsidR="001D2D45" w:rsidRDefault="00B14FE2" w:rsidP="00B14FE2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интернет-пользование (инф</w:t>
            </w:r>
            <w:r w:rsidR="001D2D45"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ормационный</w:t>
            </w: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материал)</w:t>
            </w:r>
            <w:r w:rsidR="001D2D45"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;</w:t>
            </w:r>
          </w:p>
          <w:p w:rsidR="00ED609A" w:rsidRPr="00ED609A" w:rsidRDefault="00ED609A" w:rsidP="00B14FE2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за каждый разработанный проект</w:t>
            </w:r>
          </w:p>
        </w:tc>
        <w:tc>
          <w:tcPr>
            <w:tcW w:w="1100" w:type="dxa"/>
          </w:tcPr>
          <w:p w:rsidR="00464B8E" w:rsidRDefault="00464B8E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14FE2" w:rsidRDefault="00CA16B2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CA16B2" w:rsidRDefault="00381FB9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CA16B2" w:rsidRDefault="00CA16B2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</w:t>
            </w:r>
          </w:p>
          <w:p w:rsidR="00CA16B2" w:rsidRPr="00ED609A" w:rsidRDefault="00CA16B2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BF0865" w:rsidRPr="00343149" w:rsidTr="00343149">
        <w:trPr>
          <w:trHeight w:val="304"/>
        </w:trPr>
        <w:tc>
          <w:tcPr>
            <w:tcW w:w="576" w:type="dxa"/>
            <w:gridSpan w:val="2"/>
            <w:vMerge w:val="restart"/>
          </w:tcPr>
          <w:p w:rsidR="00BF0865" w:rsidRPr="00343149" w:rsidRDefault="00BF086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8" w:type="dxa"/>
            <w:vMerge w:val="restart"/>
          </w:tcPr>
          <w:p w:rsidR="00BF0865" w:rsidRPr="00343149" w:rsidRDefault="00BF0865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43149">
              <w:rPr>
                <w:rFonts w:ascii="Times New Roman" w:hAnsi="Times New Roman"/>
                <w:b/>
              </w:rPr>
              <w:t>Интенсивность и высокие результаты в работе</w:t>
            </w:r>
          </w:p>
        </w:tc>
        <w:tc>
          <w:tcPr>
            <w:tcW w:w="7224" w:type="dxa"/>
          </w:tcPr>
          <w:p w:rsidR="00BF0865" w:rsidRPr="00ED609A" w:rsidRDefault="00BF0865" w:rsidP="00E8236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>Работа с детьми ОВЗ (ежемесячно)</w:t>
            </w:r>
          </w:p>
        </w:tc>
        <w:tc>
          <w:tcPr>
            <w:tcW w:w="1100" w:type="dxa"/>
          </w:tcPr>
          <w:p w:rsidR="00BF0865" w:rsidRPr="00ED609A" w:rsidRDefault="00381FB9" w:rsidP="00D22AE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BF0865" w:rsidRPr="00ED609A">
              <w:rPr>
                <w:rFonts w:ascii="Times New Roman" w:hAnsi="Times New Roman"/>
                <w:sz w:val="24"/>
                <w:szCs w:val="24"/>
              </w:rPr>
              <w:t xml:space="preserve"> 0-2</w:t>
            </w:r>
          </w:p>
        </w:tc>
      </w:tr>
      <w:tr w:rsidR="00BF0865" w:rsidRPr="00343149" w:rsidTr="00343149">
        <w:trPr>
          <w:trHeight w:val="326"/>
        </w:trPr>
        <w:tc>
          <w:tcPr>
            <w:tcW w:w="576" w:type="dxa"/>
            <w:gridSpan w:val="2"/>
            <w:vMerge/>
          </w:tcPr>
          <w:p w:rsidR="00BF0865" w:rsidRPr="00343149" w:rsidRDefault="00BF086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  <w:vMerge/>
          </w:tcPr>
          <w:p w:rsidR="00BF0865" w:rsidRPr="00343149" w:rsidRDefault="00BF0865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4" w:type="dxa"/>
          </w:tcPr>
          <w:p w:rsidR="00BF0865" w:rsidRPr="00ED609A" w:rsidRDefault="00BF0865" w:rsidP="004E194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Участие в подготовке и проведении конференций, семинаров</w:t>
            </w:r>
          </w:p>
          <w:p w:rsidR="00BF0865" w:rsidRPr="00ED609A" w:rsidRDefault="00BF0865" w:rsidP="004E1946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РМО (организация и ведение)</w:t>
            </w:r>
          </w:p>
        </w:tc>
        <w:tc>
          <w:tcPr>
            <w:tcW w:w="1100" w:type="dxa"/>
          </w:tcPr>
          <w:p w:rsidR="00BF0865" w:rsidRPr="00ED609A" w:rsidRDefault="00BF0865" w:rsidP="0034314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609A">
              <w:rPr>
                <w:rFonts w:ascii="Times New Roman" w:hAnsi="Times New Roman"/>
                <w:sz w:val="24"/>
                <w:szCs w:val="24"/>
              </w:rPr>
              <w:t>0 -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BF0865" w:rsidRPr="00ED609A" w:rsidRDefault="00BF0865" w:rsidP="001649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609A">
              <w:rPr>
                <w:rFonts w:ascii="Times New Roman" w:hAnsi="Times New Roman"/>
                <w:sz w:val="24"/>
                <w:szCs w:val="24"/>
              </w:rPr>
              <w:t>0-</w:t>
            </w:r>
            <w:r w:rsidR="001649B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F0865" w:rsidRPr="00343149" w:rsidTr="00343149">
        <w:trPr>
          <w:trHeight w:val="213"/>
        </w:trPr>
        <w:tc>
          <w:tcPr>
            <w:tcW w:w="576" w:type="dxa"/>
            <w:gridSpan w:val="2"/>
            <w:vMerge/>
          </w:tcPr>
          <w:p w:rsidR="00BF0865" w:rsidRPr="00343149" w:rsidRDefault="00BF086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  <w:vMerge/>
          </w:tcPr>
          <w:p w:rsidR="00BF0865" w:rsidRPr="00343149" w:rsidRDefault="00BF0865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4" w:type="dxa"/>
          </w:tcPr>
          <w:p w:rsidR="00BF0865" w:rsidRPr="00ED609A" w:rsidRDefault="00BF0865" w:rsidP="001D299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iCs/>
                <w:sz w:val="24"/>
                <w:szCs w:val="24"/>
              </w:rPr>
              <w:t>Реализация социокультурных проектов (музей, театр и др.) (за каждое по факту)</w:t>
            </w:r>
          </w:p>
        </w:tc>
        <w:tc>
          <w:tcPr>
            <w:tcW w:w="1100" w:type="dxa"/>
          </w:tcPr>
          <w:p w:rsidR="00BF0865" w:rsidRPr="00ED609A" w:rsidRDefault="00BF086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BF0865" w:rsidRPr="00343149" w:rsidTr="00343149">
        <w:trPr>
          <w:trHeight w:val="213"/>
        </w:trPr>
        <w:tc>
          <w:tcPr>
            <w:tcW w:w="576" w:type="dxa"/>
            <w:gridSpan w:val="2"/>
            <w:vMerge/>
          </w:tcPr>
          <w:p w:rsidR="00BF0865" w:rsidRPr="00343149" w:rsidRDefault="00BF086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  <w:vMerge/>
          </w:tcPr>
          <w:p w:rsidR="00BF0865" w:rsidRPr="00343149" w:rsidRDefault="00BF0865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4" w:type="dxa"/>
          </w:tcPr>
          <w:p w:rsidR="00BF0865" w:rsidRPr="00ED609A" w:rsidRDefault="00BF0865" w:rsidP="001D2992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D609A">
              <w:rPr>
                <w:rFonts w:ascii="Times New Roman" w:hAnsi="Times New Roman"/>
                <w:iCs/>
                <w:sz w:val="24"/>
                <w:szCs w:val="24"/>
              </w:rPr>
              <w:t>За ведение кружковой работы</w:t>
            </w:r>
          </w:p>
        </w:tc>
        <w:tc>
          <w:tcPr>
            <w:tcW w:w="1100" w:type="dxa"/>
          </w:tcPr>
          <w:p w:rsidR="00BF0865" w:rsidRPr="00ED609A" w:rsidRDefault="00BF0865" w:rsidP="009A490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F0865" w:rsidRPr="00343149" w:rsidTr="00343149">
        <w:trPr>
          <w:trHeight w:val="213"/>
        </w:trPr>
        <w:tc>
          <w:tcPr>
            <w:tcW w:w="576" w:type="dxa"/>
            <w:gridSpan w:val="2"/>
            <w:vMerge/>
          </w:tcPr>
          <w:p w:rsidR="00BF0865" w:rsidRPr="00343149" w:rsidRDefault="00BF086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8" w:type="dxa"/>
            <w:vMerge/>
          </w:tcPr>
          <w:p w:rsidR="00BF0865" w:rsidRPr="00343149" w:rsidRDefault="00BF0865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4" w:type="dxa"/>
          </w:tcPr>
          <w:p w:rsidR="00BF0865" w:rsidRPr="00ED609A" w:rsidRDefault="00BF0865" w:rsidP="001D2992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Участие в ремонтных работах</w:t>
            </w:r>
          </w:p>
        </w:tc>
        <w:tc>
          <w:tcPr>
            <w:tcW w:w="1100" w:type="dxa"/>
          </w:tcPr>
          <w:p w:rsidR="00BF0865" w:rsidRPr="00ED609A" w:rsidRDefault="00BF0865" w:rsidP="009A490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FF365A" w:rsidRPr="00343149" w:rsidTr="00343149">
        <w:trPr>
          <w:trHeight w:val="186"/>
        </w:trPr>
        <w:tc>
          <w:tcPr>
            <w:tcW w:w="570" w:type="dxa"/>
            <w:vMerge w:val="restart"/>
            <w:tcBorders>
              <w:right w:val="single" w:sz="4" w:space="0" w:color="auto"/>
            </w:tcBorders>
          </w:tcPr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5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F365A" w:rsidRPr="00343149" w:rsidRDefault="00FF365A" w:rsidP="004E1946">
            <w:pPr>
              <w:pStyle w:val="a3"/>
              <w:rPr>
                <w:rFonts w:ascii="Times New Roman" w:hAnsi="Times New Roman"/>
                <w:b/>
              </w:rPr>
            </w:pPr>
          </w:p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43149">
              <w:rPr>
                <w:rFonts w:ascii="Times New Roman" w:hAnsi="Times New Roman"/>
                <w:b/>
              </w:rPr>
              <w:t>Качество выполняемых работ</w:t>
            </w:r>
          </w:p>
        </w:tc>
        <w:tc>
          <w:tcPr>
            <w:tcW w:w="7224" w:type="dxa"/>
            <w:tcBorders>
              <w:left w:val="single" w:sz="4" w:space="0" w:color="auto"/>
              <w:right w:val="single" w:sz="4" w:space="0" w:color="auto"/>
            </w:tcBorders>
          </w:tcPr>
          <w:p w:rsidR="00FF365A" w:rsidRPr="00ED609A" w:rsidRDefault="00FF365A" w:rsidP="00485953">
            <w:pPr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ED609A">
              <w:rPr>
                <w:rFonts w:ascii="Times New Roman" w:hAnsi="Times New Roman"/>
                <w:sz w:val="24"/>
                <w:szCs w:val="24"/>
              </w:rPr>
              <w:t xml:space="preserve"> соблюдение внутреннего трудового распорядка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 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допускается курение, опоздание, не выход на работу без уважительной причины</w:t>
            </w:r>
            <w:r w:rsidR="00CA16B2">
              <w:rPr>
                <w:rFonts w:ascii="Times New Roman" w:hAnsi="Times New Roman"/>
                <w:sz w:val="24"/>
                <w:szCs w:val="24"/>
              </w:rPr>
              <w:t>, нарушение СанПиНа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100" w:type="dxa"/>
            <w:tcBorders>
              <w:left w:val="single" w:sz="4" w:space="0" w:color="auto"/>
            </w:tcBorders>
          </w:tcPr>
          <w:p w:rsidR="00FF365A" w:rsidRPr="00ED609A" w:rsidRDefault="00FF365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365A" w:rsidRPr="00ED609A" w:rsidRDefault="00FF365A" w:rsidP="00DD25D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FF365A" w:rsidRPr="00343149" w:rsidTr="00343149">
        <w:trPr>
          <w:trHeight w:val="183"/>
        </w:trPr>
        <w:tc>
          <w:tcPr>
            <w:tcW w:w="570" w:type="dxa"/>
            <w:vMerge/>
            <w:tcBorders>
              <w:right w:val="single" w:sz="4" w:space="0" w:color="auto"/>
            </w:tcBorders>
          </w:tcPr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4" w:type="dxa"/>
            <w:tcBorders>
              <w:left w:val="single" w:sz="4" w:space="0" w:color="auto"/>
            </w:tcBorders>
          </w:tcPr>
          <w:p w:rsidR="00FF365A" w:rsidRPr="00ED609A" w:rsidRDefault="00FF365A" w:rsidP="007003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>- Отсутствие жалоб от родителей и от администрации ДОУ по поводу конфликтных ситуаций;</w:t>
            </w:r>
          </w:p>
          <w:p w:rsidR="00FF365A" w:rsidRDefault="00FF365A" w:rsidP="007003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>- Совместная проектная деятельность с родителями и реализация проектов (по факту)</w:t>
            </w:r>
          </w:p>
          <w:p w:rsidR="00FF365A" w:rsidRPr="00ED609A" w:rsidRDefault="00FF365A" w:rsidP="007003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Оснащение развивающей среды</w:t>
            </w:r>
          </w:p>
        </w:tc>
        <w:tc>
          <w:tcPr>
            <w:tcW w:w="1100" w:type="dxa"/>
          </w:tcPr>
          <w:p w:rsidR="00FF365A" w:rsidRDefault="00CA16B2" w:rsidP="00CA16B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0 2</w:t>
            </w:r>
          </w:p>
          <w:p w:rsidR="00CA16B2" w:rsidRDefault="00CA16B2" w:rsidP="00CA16B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65A" w:rsidRDefault="00CA16B2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FF365A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65A" w:rsidRPr="00ED609A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FF365A" w:rsidRPr="00343149" w:rsidTr="008E7E0D">
        <w:trPr>
          <w:trHeight w:val="1930"/>
        </w:trPr>
        <w:tc>
          <w:tcPr>
            <w:tcW w:w="570" w:type="dxa"/>
            <w:vMerge/>
            <w:tcBorders>
              <w:right w:val="single" w:sz="4" w:space="0" w:color="auto"/>
            </w:tcBorders>
          </w:tcPr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4" w:type="dxa"/>
            <w:tcBorders>
              <w:left w:val="single" w:sz="4" w:space="0" w:color="auto"/>
            </w:tcBorders>
          </w:tcPr>
          <w:tbl>
            <w:tblPr>
              <w:tblW w:w="0" w:type="auto"/>
              <w:tblInd w:w="5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115"/>
            </w:tblGrid>
            <w:tr w:rsidR="008E7E0D" w:rsidRPr="00ED609A" w:rsidTr="00464B8E">
              <w:trPr>
                <w:trHeight w:val="2194"/>
              </w:trPr>
              <w:tc>
                <w:tcPr>
                  <w:tcW w:w="6115" w:type="dxa"/>
                  <w:tcBorders>
                    <w:top w:val="nil"/>
                    <w:right w:val="nil"/>
                  </w:tcBorders>
                  <w:shd w:val="clear" w:color="auto" w:fill="FFFFFF"/>
                </w:tcPr>
                <w:p w:rsidR="008E7E0D" w:rsidRPr="00ED609A" w:rsidRDefault="008E7E0D" w:rsidP="003A1EC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609A">
                    <w:rPr>
                      <w:rFonts w:ascii="Times New Roman" w:hAnsi="Times New Roman"/>
                      <w:sz w:val="24"/>
                      <w:szCs w:val="24"/>
                    </w:rPr>
                    <w:t>Участие детей в различных мероприятиях, конкурсах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выставках</w:t>
                  </w:r>
                </w:p>
                <w:p w:rsidR="008E7E0D" w:rsidRPr="00ED609A" w:rsidRDefault="008E7E0D" w:rsidP="003A1EC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609A">
                    <w:rPr>
                      <w:rFonts w:ascii="Times New Roman" w:hAnsi="Times New Roman"/>
                      <w:sz w:val="24"/>
                      <w:szCs w:val="24"/>
                    </w:rPr>
                    <w:t>- доля участвующих более 20% на уровне учреждения</w:t>
                  </w:r>
                </w:p>
                <w:p w:rsidR="008E7E0D" w:rsidRPr="00ED609A" w:rsidRDefault="008E7E0D" w:rsidP="001649B5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609A">
                    <w:rPr>
                      <w:rFonts w:ascii="Times New Roman" w:hAnsi="Times New Roman"/>
                      <w:sz w:val="24"/>
                      <w:szCs w:val="24"/>
                    </w:rPr>
                    <w:t>- за участник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ов</w:t>
                  </w:r>
                  <w:r w:rsidRPr="00ED609A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 муниципальном уровне</w:t>
                  </w:r>
                </w:p>
                <w:p w:rsidR="008E7E0D" w:rsidRPr="00ED609A" w:rsidRDefault="008E7E0D" w:rsidP="003A1EC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609A">
                    <w:rPr>
                      <w:rFonts w:ascii="Times New Roman" w:hAnsi="Times New Roman"/>
                      <w:sz w:val="24"/>
                      <w:szCs w:val="24"/>
                    </w:rPr>
                    <w:t>- на региональном и Российском уровне</w:t>
                  </w:r>
                </w:p>
                <w:p w:rsidR="008E7E0D" w:rsidRPr="00ED609A" w:rsidRDefault="008E7E0D" w:rsidP="00B33DD1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609A">
                    <w:rPr>
                      <w:rFonts w:ascii="Times New Roman" w:hAnsi="Times New Roman"/>
                      <w:sz w:val="24"/>
                      <w:szCs w:val="24"/>
                    </w:rPr>
                    <w:t>За призер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ов</w:t>
                  </w:r>
                  <w:r w:rsidRPr="00ED609A">
                    <w:rPr>
                      <w:rFonts w:ascii="Times New Roman" w:hAnsi="Times New Roman"/>
                      <w:sz w:val="24"/>
                      <w:szCs w:val="24"/>
                    </w:rPr>
                    <w:t>:</w:t>
                  </w:r>
                </w:p>
                <w:p w:rsidR="008E7E0D" w:rsidRPr="00ED609A" w:rsidRDefault="008E7E0D" w:rsidP="003A1EC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609A">
                    <w:rPr>
                      <w:rFonts w:ascii="Times New Roman" w:hAnsi="Times New Roman"/>
                      <w:sz w:val="24"/>
                      <w:szCs w:val="24"/>
                    </w:rPr>
                    <w:t>- на муниципальном уровне</w:t>
                  </w:r>
                </w:p>
                <w:p w:rsidR="008E7E0D" w:rsidRPr="00ED609A" w:rsidRDefault="008E7E0D" w:rsidP="003A1EC4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D609A">
                    <w:rPr>
                      <w:rFonts w:ascii="Times New Roman" w:hAnsi="Times New Roman"/>
                      <w:sz w:val="24"/>
                      <w:szCs w:val="24"/>
                    </w:rPr>
                    <w:t>- на региональном уровне, Российском уровне</w:t>
                  </w:r>
                </w:p>
              </w:tc>
            </w:tr>
          </w:tbl>
          <w:p w:rsidR="00FF365A" w:rsidRPr="00ED609A" w:rsidRDefault="00FF365A" w:rsidP="007003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dxa"/>
          </w:tcPr>
          <w:p w:rsidR="00FF365A" w:rsidRPr="00ED609A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7E0D" w:rsidRDefault="008E7E0D" w:rsidP="00EB6A9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65A" w:rsidRPr="00ED609A" w:rsidRDefault="00FF365A" w:rsidP="00EB6A9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>0-</w:t>
            </w:r>
            <w:r w:rsidR="009A490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FF365A" w:rsidRPr="00ED609A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>0-</w:t>
            </w:r>
            <w:r w:rsidR="009A4900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FF365A" w:rsidRPr="00ED609A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>0-</w:t>
            </w:r>
            <w:r w:rsidR="009A4900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FF365A" w:rsidRPr="00ED609A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65A" w:rsidRPr="00ED609A" w:rsidRDefault="008E7E0D" w:rsidP="008E7E0D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FF365A" w:rsidRPr="00ED609A">
              <w:rPr>
                <w:rFonts w:ascii="Times New Roman" w:hAnsi="Times New Roman"/>
                <w:sz w:val="24"/>
                <w:szCs w:val="24"/>
              </w:rPr>
              <w:t>0-</w:t>
            </w:r>
            <w:r w:rsidR="00B33DD1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FF365A" w:rsidRPr="00ED609A" w:rsidRDefault="00FF365A" w:rsidP="00B33D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>0-</w:t>
            </w:r>
            <w:r w:rsidR="00B33D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F365A" w:rsidRPr="00343149" w:rsidTr="00343149">
        <w:trPr>
          <w:trHeight w:val="183"/>
        </w:trPr>
        <w:tc>
          <w:tcPr>
            <w:tcW w:w="570" w:type="dxa"/>
            <w:vMerge/>
            <w:tcBorders>
              <w:right w:val="single" w:sz="4" w:space="0" w:color="auto"/>
            </w:tcBorders>
          </w:tcPr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65A" w:rsidRPr="00343149" w:rsidRDefault="00FF365A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7224" w:type="dxa"/>
            <w:tcBorders>
              <w:left w:val="single" w:sz="4" w:space="0" w:color="auto"/>
            </w:tcBorders>
          </w:tcPr>
          <w:p w:rsidR="00FF365A" w:rsidRDefault="00FF365A" w:rsidP="00930B8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творческих группах</w:t>
            </w:r>
          </w:p>
          <w:p w:rsidR="00FF365A" w:rsidRDefault="00FF365A" w:rsidP="00930B8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Профсоюз</w:t>
            </w:r>
            <w:r w:rsidR="00CA16B2">
              <w:rPr>
                <w:rFonts w:ascii="Times New Roman" w:hAnsi="Times New Roman"/>
                <w:sz w:val="24"/>
                <w:szCs w:val="24"/>
              </w:rPr>
              <w:t xml:space="preserve"> (комиссии)</w:t>
            </w:r>
          </w:p>
          <w:p w:rsidR="00BF0865" w:rsidRPr="00141FDB" w:rsidRDefault="00BF0865" w:rsidP="00930B8F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(председатель профкома)</w:t>
            </w:r>
          </w:p>
        </w:tc>
        <w:tc>
          <w:tcPr>
            <w:tcW w:w="1100" w:type="dxa"/>
          </w:tcPr>
          <w:p w:rsidR="00FF365A" w:rsidRDefault="00FF365A" w:rsidP="00930B8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FF365A" w:rsidRDefault="00FF365A" w:rsidP="00930B8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BF0865" w:rsidRPr="00141FDB" w:rsidRDefault="00BF0865" w:rsidP="00930B8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FF365A" w:rsidRPr="00343149" w:rsidTr="00343149">
        <w:trPr>
          <w:trHeight w:val="183"/>
        </w:trPr>
        <w:tc>
          <w:tcPr>
            <w:tcW w:w="570" w:type="dxa"/>
            <w:vMerge w:val="restart"/>
            <w:tcBorders>
              <w:right w:val="single" w:sz="4" w:space="0" w:color="auto"/>
            </w:tcBorders>
          </w:tcPr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4314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F365A" w:rsidRPr="00343149" w:rsidRDefault="00FF365A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Выплаты за</w:t>
            </w:r>
          </w:p>
          <w:p w:rsidR="00FF365A" w:rsidRPr="00343149" w:rsidRDefault="00FF365A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непрерывный стаж</w:t>
            </w:r>
          </w:p>
          <w:p w:rsidR="00FF365A" w:rsidRPr="00343149" w:rsidRDefault="00FF365A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работы,</w:t>
            </w:r>
          </w:p>
          <w:p w:rsidR="00FF365A" w:rsidRPr="00343149" w:rsidRDefault="00FF365A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стабильность</w:t>
            </w:r>
          </w:p>
          <w:p w:rsidR="00FF365A" w:rsidRPr="00343149" w:rsidRDefault="00FF365A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трудовой</w:t>
            </w:r>
          </w:p>
          <w:p w:rsidR="00FF365A" w:rsidRPr="00343149" w:rsidRDefault="00FF365A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деятельности,</w:t>
            </w:r>
          </w:p>
          <w:p w:rsidR="00FF365A" w:rsidRPr="00343149" w:rsidRDefault="00FF365A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43149">
              <w:rPr>
                <w:rFonts w:ascii="Times New Roman" w:eastAsia="Times New Roman" w:hAnsi="Times New Roman"/>
                <w:b/>
                <w:bCs/>
                <w:color w:val="000000"/>
              </w:rPr>
              <w:t>выслуга лет</w:t>
            </w:r>
          </w:p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4" w:type="dxa"/>
            <w:tcBorders>
              <w:left w:val="single" w:sz="4" w:space="0" w:color="auto"/>
            </w:tcBorders>
          </w:tcPr>
          <w:p w:rsidR="00F93469" w:rsidRPr="00BF0865" w:rsidRDefault="00F93469" w:rsidP="00F93469">
            <w:pPr>
              <w:pStyle w:val="a3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Педагогический </w:t>
            </w:r>
            <w:r w:rsidRPr="00BF0865">
              <w:rPr>
                <w:rFonts w:ascii="Times New Roman" w:hAnsi="Times New Roman"/>
                <w:sz w:val="22"/>
                <w:szCs w:val="22"/>
              </w:rPr>
              <w:t>стаж работы (ежемесячно</w:t>
            </w:r>
            <w:r>
              <w:rPr>
                <w:rFonts w:ascii="Times New Roman" w:hAnsi="Times New Roman"/>
                <w:sz w:val="22"/>
                <w:szCs w:val="22"/>
              </w:rPr>
              <w:t>, согласно отработанных рабочих дней)</w:t>
            </w:r>
          </w:p>
          <w:p w:rsidR="009A4900" w:rsidRPr="00343149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9A4900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9A4900" w:rsidRPr="00343149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FF365A" w:rsidRPr="00ED609A" w:rsidRDefault="009A4900" w:rsidP="009A49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</w:tc>
        <w:tc>
          <w:tcPr>
            <w:tcW w:w="1100" w:type="dxa"/>
          </w:tcPr>
          <w:p w:rsidR="00FF365A" w:rsidRPr="00ED609A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365A" w:rsidRPr="00343149" w:rsidTr="00343149">
        <w:trPr>
          <w:trHeight w:val="596"/>
        </w:trPr>
        <w:tc>
          <w:tcPr>
            <w:tcW w:w="570" w:type="dxa"/>
            <w:vMerge/>
            <w:tcBorders>
              <w:right w:val="single" w:sz="4" w:space="0" w:color="auto"/>
            </w:tcBorders>
          </w:tcPr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5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365A" w:rsidRPr="00343149" w:rsidRDefault="00FF365A" w:rsidP="001D299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224" w:type="dxa"/>
            <w:tcBorders>
              <w:left w:val="single" w:sz="4" w:space="0" w:color="auto"/>
            </w:tcBorders>
          </w:tcPr>
          <w:p w:rsidR="00FF365A" w:rsidRPr="00ED609A" w:rsidRDefault="00FF365A" w:rsidP="00D271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 xml:space="preserve">Выслуга лет (общий стаж 1 раз в год </w:t>
            </w:r>
            <w:r w:rsidR="00930B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ED609A">
              <w:rPr>
                <w:rFonts w:ascii="Times New Roman" w:hAnsi="Times New Roman"/>
                <w:sz w:val="24"/>
                <w:szCs w:val="24"/>
              </w:rPr>
              <w:t xml:space="preserve"> декабрь) </w:t>
            </w:r>
            <w:r w:rsidRPr="00ED609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 наличии экономии финансовых средств</w:t>
            </w:r>
          </w:p>
          <w:p w:rsidR="009A4900" w:rsidRPr="00343149" w:rsidRDefault="00FF365A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D609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4900"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9A4900"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 w:rsidR="009A49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9A4900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9A4900" w:rsidRPr="00343149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1649B5" w:rsidRDefault="009A4900" w:rsidP="001649B5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  <w:r w:rsidR="001649B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</w:t>
            </w:r>
          </w:p>
          <w:p w:rsidR="001649B5" w:rsidRDefault="001649B5" w:rsidP="001649B5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Неиспользованный дополнительный отпуск (2 дня в квартал) в мае</w:t>
            </w:r>
          </w:p>
          <w:p w:rsidR="00C61F15" w:rsidRPr="00ED609A" w:rsidRDefault="001649B5" w:rsidP="001649B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Непрерывную работу в течении трёх кварталов учеб. года (в мае)</w:t>
            </w:r>
          </w:p>
        </w:tc>
        <w:tc>
          <w:tcPr>
            <w:tcW w:w="1100" w:type="dxa"/>
          </w:tcPr>
          <w:p w:rsidR="00FF365A" w:rsidRDefault="00FF365A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0-6</w:t>
            </w:r>
          </w:p>
          <w:p w:rsidR="001649B5" w:rsidRPr="00ED609A" w:rsidRDefault="001649B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930B8F" w:rsidRPr="00343149" w:rsidTr="00930B8F">
        <w:trPr>
          <w:trHeight w:val="596"/>
        </w:trPr>
        <w:tc>
          <w:tcPr>
            <w:tcW w:w="10848" w:type="dxa"/>
            <w:gridSpan w:val="5"/>
          </w:tcPr>
          <w:p w:rsidR="00930B8F" w:rsidRDefault="00930B8F" w:rsidP="003B7C0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одного балла: музыкальный руководитель </w:t>
            </w:r>
            <w:proofErr w:type="gramStart"/>
            <w:r w:rsidR="003B7C0D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B7C0D">
              <w:rPr>
                <w:rFonts w:ascii="Times New Roman" w:hAnsi="Times New Roman"/>
                <w:sz w:val="24"/>
                <w:szCs w:val="24"/>
              </w:rPr>
              <w:t xml:space="preserve"> без</w:t>
            </w:r>
            <w:proofErr w:type="gramEnd"/>
            <w:r w:rsidR="003B7C0D">
              <w:rPr>
                <w:rFonts w:ascii="Times New Roman" w:hAnsi="Times New Roman"/>
                <w:sz w:val="24"/>
                <w:szCs w:val="24"/>
              </w:rPr>
              <w:t xml:space="preserve"> дошкольного образ. </w:t>
            </w:r>
            <w:r w:rsidR="003B7C0D"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-100 </w:t>
            </w:r>
            <w:proofErr w:type="spellStart"/>
            <w:r w:rsidR="003B7C0D"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руб</w:t>
            </w:r>
            <w:proofErr w:type="spellEnd"/>
            <w:r w:rsidR="003B7C0D"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87коп</w:t>
            </w:r>
            <w:r w:rsidR="003B7C0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B7C0D" w:rsidRPr="00ED609A" w:rsidRDefault="003B7C0D" w:rsidP="003B7C0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руководитель – 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144руб.60коп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учитель – логопед – 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175 </w:t>
            </w:r>
            <w:proofErr w:type="spellStart"/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руб</w:t>
            </w:r>
            <w:proofErr w:type="spellEnd"/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50коп</w:t>
            </w:r>
          </w:p>
        </w:tc>
      </w:tr>
    </w:tbl>
    <w:p w:rsidR="00CD2000" w:rsidRDefault="00CD2000" w:rsidP="00C71F8D">
      <w:pPr>
        <w:pStyle w:val="a3"/>
        <w:rPr>
          <w:rFonts w:asciiTheme="minorHAnsi" w:hAnsiTheme="minorHAnsi"/>
          <w:b/>
          <w:sz w:val="28"/>
          <w:szCs w:val="28"/>
        </w:rPr>
      </w:pPr>
    </w:p>
    <w:p w:rsidR="00ED609A" w:rsidRDefault="00ED609A" w:rsidP="00C71F8D">
      <w:pPr>
        <w:pStyle w:val="a3"/>
        <w:rPr>
          <w:rFonts w:asciiTheme="minorHAnsi" w:hAnsiTheme="minorHAnsi"/>
          <w:b/>
          <w:sz w:val="28"/>
          <w:szCs w:val="28"/>
        </w:rPr>
      </w:pPr>
    </w:p>
    <w:p w:rsidR="00802A34" w:rsidRDefault="00ED609A" w:rsidP="00C61F15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ED609A">
        <w:rPr>
          <w:rFonts w:ascii="Times New Roman" w:hAnsi="Times New Roman"/>
          <w:sz w:val="24"/>
          <w:szCs w:val="24"/>
        </w:rPr>
        <w:t>12</w:t>
      </w:r>
    </w:p>
    <w:p w:rsidR="00381FB9" w:rsidRPr="00C61F15" w:rsidRDefault="00381FB9" w:rsidP="00C61F15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C2D5D" w:rsidRPr="00DD25D0" w:rsidRDefault="00EC2D5D" w:rsidP="00EC2D5D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  <w:r w:rsidRPr="00DD25D0">
        <w:rPr>
          <w:rFonts w:asciiTheme="minorHAnsi" w:hAnsiTheme="minorHAnsi"/>
          <w:b/>
          <w:sz w:val="24"/>
          <w:szCs w:val="24"/>
        </w:rPr>
        <w:lastRenderedPageBreak/>
        <w:t xml:space="preserve">Показатели и критерии оценки </w:t>
      </w:r>
      <w:proofErr w:type="gramStart"/>
      <w:r w:rsidRPr="00DD25D0">
        <w:rPr>
          <w:rFonts w:asciiTheme="minorHAnsi" w:hAnsiTheme="minorHAnsi"/>
          <w:b/>
          <w:sz w:val="24"/>
          <w:szCs w:val="24"/>
        </w:rPr>
        <w:t>эффективности  деятельности</w:t>
      </w:r>
      <w:proofErr w:type="gramEnd"/>
      <w:r w:rsidRPr="00DD25D0">
        <w:rPr>
          <w:rFonts w:asciiTheme="minorHAnsi" w:hAnsiTheme="minorHAnsi"/>
          <w:b/>
          <w:sz w:val="24"/>
          <w:szCs w:val="24"/>
        </w:rPr>
        <w:t xml:space="preserve"> педагогов:</w:t>
      </w:r>
    </w:p>
    <w:p w:rsidR="00EC2D5D" w:rsidRPr="00DD25D0" w:rsidRDefault="00875EBC" w:rsidP="00DD25D0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  <w:r w:rsidRPr="00DD25D0">
        <w:rPr>
          <w:rFonts w:asciiTheme="minorHAnsi" w:hAnsiTheme="minorHAnsi"/>
          <w:b/>
          <w:sz w:val="24"/>
          <w:szCs w:val="24"/>
        </w:rPr>
        <w:t>(воспитатель, инструктор по Ф</w:t>
      </w:r>
      <w:r w:rsidR="003B7C0D">
        <w:rPr>
          <w:rFonts w:asciiTheme="minorHAnsi" w:hAnsiTheme="minorHAnsi"/>
          <w:b/>
          <w:sz w:val="24"/>
          <w:szCs w:val="24"/>
        </w:rPr>
        <w:t>К</w:t>
      </w:r>
      <w:r w:rsidRPr="00DD25D0">
        <w:rPr>
          <w:rFonts w:asciiTheme="minorHAnsi" w:hAnsiTheme="minorHAnsi"/>
          <w:b/>
          <w:sz w:val="24"/>
          <w:szCs w:val="24"/>
        </w:rPr>
        <w:t>)</w:t>
      </w:r>
    </w:p>
    <w:tbl>
      <w:tblPr>
        <w:tblStyle w:val="a5"/>
        <w:tblW w:w="0" w:type="auto"/>
        <w:tblInd w:w="-1" w:type="dxa"/>
        <w:tblLook w:val="04A0" w:firstRow="1" w:lastRow="0" w:firstColumn="1" w:lastColumn="0" w:noHBand="0" w:noVBand="1"/>
      </w:tblPr>
      <w:tblGrid>
        <w:gridCol w:w="555"/>
        <w:gridCol w:w="1696"/>
        <w:gridCol w:w="7594"/>
        <w:gridCol w:w="1003"/>
      </w:tblGrid>
      <w:tr w:rsidR="00875EBC" w:rsidRPr="00B56E03" w:rsidTr="00141FDB">
        <w:tc>
          <w:tcPr>
            <w:tcW w:w="576" w:type="dxa"/>
          </w:tcPr>
          <w:p w:rsidR="00875EBC" w:rsidRPr="008E7E0D" w:rsidRDefault="00875EBC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 w:rsidRPr="008E7E0D">
              <w:rPr>
                <w:rFonts w:asciiTheme="minorHAnsi" w:hAnsiTheme="minorHAnsi"/>
                <w:b/>
              </w:rPr>
              <w:t>№</w:t>
            </w:r>
          </w:p>
          <w:p w:rsidR="00875EBC" w:rsidRPr="008E7E0D" w:rsidRDefault="00875EBC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 w:rsidRPr="008E7E0D">
              <w:rPr>
                <w:rFonts w:asciiTheme="minorHAnsi" w:hAnsiTheme="minorHAnsi"/>
                <w:b/>
              </w:rPr>
              <w:t>п/п</w:t>
            </w:r>
          </w:p>
        </w:tc>
        <w:tc>
          <w:tcPr>
            <w:tcW w:w="1739" w:type="dxa"/>
          </w:tcPr>
          <w:p w:rsidR="00875EBC" w:rsidRPr="008E7E0D" w:rsidRDefault="00875EBC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 w:rsidRPr="008E7E0D">
              <w:rPr>
                <w:rFonts w:asciiTheme="minorHAnsi" w:hAnsiTheme="minorHAnsi"/>
                <w:b/>
              </w:rPr>
              <w:t>Критерий</w:t>
            </w:r>
          </w:p>
        </w:tc>
        <w:tc>
          <w:tcPr>
            <w:tcW w:w="7474" w:type="dxa"/>
          </w:tcPr>
          <w:p w:rsidR="00875EBC" w:rsidRPr="008E7E0D" w:rsidRDefault="00875EBC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 w:rsidRPr="008E7E0D">
              <w:rPr>
                <w:rFonts w:asciiTheme="minorHAnsi" w:hAnsiTheme="minorHAnsi"/>
                <w:b/>
              </w:rPr>
              <w:t>Показатель</w:t>
            </w:r>
          </w:p>
        </w:tc>
        <w:tc>
          <w:tcPr>
            <w:tcW w:w="1059" w:type="dxa"/>
          </w:tcPr>
          <w:p w:rsidR="00875EBC" w:rsidRPr="008E7E0D" w:rsidRDefault="00875EBC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 w:rsidRPr="008E7E0D">
              <w:rPr>
                <w:rFonts w:asciiTheme="minorHAnsi" w:hAnsiTheme="minorHAnsi"/>
                <w:b/>
              </w:rPr>
              <w:t>Сумма</w:t>
            </w:r>
          </w:p>
          <w:p w:rsidR="00CD59E5" w:rsidRPr="008E7E0D" w:rsidRDefault="00CD59E5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 w:rsidRPr="008E7E0D">
              <w:rPr>
                <w:rFonts w:asciiTheme="minorHAnsi" w:hAnsiTheme="minorHAnsi"/>
                <w:b/>
              </w:rPr>
              <w:t>(баллы)</w:t>
            </w:r>
          </w:p>
        </w:tc>
      </w:tr>
      <w:tr w:rsidR="00875EBC" w:rsidRPr="00B56E03" w:rsidTr="00141FDB">
        <w:trPr>
          <w:trHeight w:val="306"/>
        </w:trPr>
        <w:tc>
          <w:tcPr>
            <w:tcW w:w="576" w:type="dxa"/>
          </w:tcPr>
          <w:p w:rsidR="00875EBC" w:rsidRPr="00B56E03" w:rsidRDefault="00875EBC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739" w:type="dxa"/>
          </w:tcPr>
          <w:p w:rsidR="00875EBC" w:rsidRPr="00E4122E" w:rsidRDefault="00875EBC" w:rsidP="001D2992">
            <w:pPr>
              <w:pStyle w:val="a3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Инновационная деятельность</w:t>
            </w:r>
          </w:p>
        </w:tc>
        <w:tc>
          <w:tcPr>
            <w:tcW w:w="7474" w:type="dxa"/>
          </w:tcPr>
          <w:p w:rsidR="00875EBC" w:rsidRPr="00141FDB" w:rsidRDefault="00875EBC" w:rsidP="001D2992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Использование информационных технологий </w:t>
            </w:r>
            <w:r w:rsidRPr="00141FDB">
              <w:rPr>
                <w:rFonts w:ascii="Times New Roman" w:eastAsia="Times New Roman" w:hAnsi="Times New Roman"/>
                <w:color w:val="000000"/>
                <w:spacing w:val="20"/>
                <w:sz w:val="24"/>
                <w:szCs w:val="24"/>
              </w:rPr>
              <w:t xml:space="preserve">и ТСО в </w:t>
            </w: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НОД:</w:t>
            </w:r>
          </w:p>
          <w:p w:rsidR="00875EBC" w:rsidRPr="00141FDB" w:rsidRDefault="00875EBC" w:rsidP="001D299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за кажд</w:t>
            </w:r>
            <w:r w:rsidR="00ED609A"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ый</w:t>
            </w: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разработанн</w:t>
            </w:r>
            <w:r w:rsidR="00ED609A"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ый</w:t>
            </w: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D609A"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</w:t>
            </w:r>
          </w:p>
          <w:p w:rsidR="00875EBC" w:rsidRPr="00141FDB" w:rsidRDefault="00875EBC" w:rsidP="001D299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за создание личного сайта;</w:t>
            </w:r>
          </w:p>
          <w:p w:rsidR="00875EBC" w:rsidRPr="00141FDB" w:rsidRDefault="00875EBC" w:rsidP="001D299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за пополнение личного сайта;</w:t>
            </w:r>
          </w:p>
          <w:p w:rsidR="00875EBC" w:rsidRPr="00141FDB" w:rsidRDefault="00875EBC" w:rsidP="001D2992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интернет-пользование (информационный материал);</w:t>
            </w:r>
          </w:p>
        </w:tc>
        <w:tc>
          <w:tcPr>
            <w:tcW w:w="1059" w:type="dxa"/>
          </w:tcPr>
          <w:p w:rsidR="00CA16B2" w:rsidRDefault="00CA16B2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A16B2" w:rsidRDefault="00CA16B2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</w:t>
            </w:r>
          </w:p>
          <w:p w:rsidR="00CA16B2" w:rsidRDefault="00CA16B2" w:rsidP="00CA16B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CA16B2" w:rsidRDefault="00CA16B2" w:rsidP="00CA16B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</w:t>
            </w:r>
          </w:p>
          <w:p w:rsidR="00875EBC" w:rsidRPr="00CA16B2" w:rsidRDefault="00CA16B2" w:rsidP="00CA16B2">
            <w:pPr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0-1</w:t>
            </w:r>
          </w:p>
        </w:tc>
      </w:tr>
      <w:tr w:rsidR="009A4900" w:rsidRPr="00B56E03" w:rsidTr="00141FDB">
        <w:trPr>
          <w:trHeight w:val="263"/>
        </w:trPr>
        <w:tc>
          <w:tcPr>
            <w:tcW w:w="576" w:type="dxa"/>
            <w:vMerge w:val="restart"/>
          </w:tcPr>
          <w:p w:rsidR="009A4900" w:rsidRPr="00B56E03" w:rsidRDefault="009A4900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1739" w:type="dxa"/>
            <w:vMerge w:val="restart"/>
          </w:tcPr>
          <w:p w:rsidR="009A4900" w:rsidRPr="00E4122E" w:rsidRDefault="009A4900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Интенсивность и высокие результаты в работе</w:t>
            </w:r>
          </w:p>
        </w:tc>
        <w:tc>
          <w:tcPr>
            <w:tcW w:w="7474" w:type="dxa"/>
          </w:tcPr>
          <w:p w:rsidR="009A4900" w:rsidRPr="00141FDB" w:rsidRDefault="009A4900" w:rsidP="001B662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Работа с детьми ОВЗ (ежемесячно)</w:t>
            </w:r>
          </w:p>
        </w:tc>
        <w:tc>
          <w:tcPr>
            <w:tcW w:w="1059" w:type="dxa"/>
          </w:tcPr>
          <w:p w:rsidR="009A4900" w:rsidRPr="00141FDB" w:rsidRDefault="009A4900" w:rsidP="0048595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9A4900" w:rsidRPr="00B56E03" w:rsidTr="00141FDB">
        <w:trPr>
          <w:trHeight w:val="798"/>
        </w:trPr>
        <w:tc>
          <w:tcPr>
            <w:tcW w:w="576" w:type="dxa"/>
            <w:vMerge/>
          </w:tcPr>
          <w:p w:rsidR="009A4900" w:rsidRDefault="009A4900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9A4900" w:rsidRPr="00E4122E" w:rsidRDefault="009A4900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</w:tcPr>
          <w:p w:rsidR="00E20370" w:rsidRDefault="009A4900" w:rsidP="001D299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Участие в подготовке и проведении конференций, семинаров; </w:t>
            </w:r>
          </w:p>
          <w:p w:rsidR="009A4900" w:rsidRPr="00141FDB" w:rsidRDefault="009A4900" w:rsidP="001D2992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(за каждое мероприятие):</w:t>
            </w:r>
          </w:p>
          <w:p w:rsidR="009A4900" w:rsidRPr="00141FDB" w:rsidRDefault="009A4900" w:rsidP="001D2992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РМО (организация и ведение)</w:t>
            </w:r>
            <w:r w:rsidR="00B33DD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экспериментальную деятельность</w:t>
            </w:r>
          </w:p>
        </w:tc>
        <w:tc>
          <w:tcPr>
            <w:tcW w:w="1059" w:type="dxa"/>
          </w:tcPr>
          <w:p w:rsidR="009A4900" w:rsidRPr="00141FDB" w:rsidRDefault="009A4900" w:rsidP="00ED609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9A4900" w:rsidRPr="00141FDB" w:rsidRDefault="009A4900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</w:t>
            </w:r>
            <w:r w:rsidR="00B33DD1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A4900" w:rsidRPr="00141FDB" w:rsidRDefault="009A4900" w:rsidP="00B33D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</w:t>
            </w:r>
            <w:r w:rsidR="00B33DD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A4900" w:rsidRPr="00B56E03" w:rsidTr="00141FDB">
        <w:trPr>
          <w:trHeight w:val="213"/>
        </w:trPr>
        <w:tc>
          <w:tcPr>
            <w:tcW w:w="576" w:type="dxa"/>
            <w:vMerge/>
          </w:tcPr>
          <w:p w:rsidR="009A4900" w:rsidRDefault="009A4900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9A4900" w:rsidRPr="00E4122E" w:rsidRDefault="009A4900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</w:tcPr>
          <w:p w:rsidR="009A4900" w:rsidRPr="00141FDB" w:rsidRDefault="009A4900" w:rsidP="001D299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iCs/>
                <w:sz w:val="24"/>
                <w:szCs w:val="24"/>
              </w:rPr>
              <w:t>Реализация социокультурных проектов (музей, театр и др.) (за каждое по факту)</w:t>
            </w:r>
          </w:p>
        </w:tc>
        <w:tc>
          <w:tcPr>
            <w:tcW w:w="1059" w:type="dxa"/>
          </w:tcPr>
          <w:p w:rsidR="009A4900" w:rsidRPr="00141FDB" w:rsidRDefault="009A4900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0-2</w:t>
            </w:r>
          </w:p>
        </w:tc>
      </w:tr>
      <w:tr w:rsidR="009A4900" w:rsidRPr="00B56E03" w:rsidTr="00141FDB">
        <w:trPr>
          <w:trHeight w:val="343"/>
        </w:trPr>
        <w:tc>
          <w:tcPr>
            <w:tcW w:w="576" w:type="dxa"/>
            <w:vMerge/>
          </w:tcPr>
          <w:p w:rsidR="009A4900" w:rsidRDefault="009A4900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9A4900" w:rsidRPr="00E4122E" w:rsidRDefault="009A4900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</w:tcPr>
          <w:p w:rsidR="009A4900" w:rsidRPr="00141FDB" w:rsidRDefault="009A4900" w:rsidP="00FA461B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141FDB">
              <w:rPr>
                <w:rFonts w:ascii="Times New Roman" w:hAnsi="Times New Roman"/>
                <w:iCs/>
                <w:sz w:val="24"/>
                <w:szCs w:val="24"/>
              </w:rPr>
              <w:t>За ведение кружковой работы</w:t>
            </w:r>
          </w:p>
        </w:tc>
        <w:tc>
          <w:tcPr>
            <w:tcW w:w="1059" w:type="dxa"/>
          </w:tcPr>
          <w:p w:rsidR="009A4900" w:rsidRPr="00141FDB" w:rsidRDefault="009A4900" w:rsidP="00B33D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</w:t>
            </w:r>
            <w:r w:rsidR="00B33D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41FDB">
              <w:rPr>
                <w:rFonts w:ascii="Times New Roman" w:hAnsi="Times New Roman"/>
                <w:sz w:val="24"/>
                <w:szCs w:val="24"/>
              </w:rPr>
              <w:t>-</w:t>
            </w:r>
            <w:r w:rsidR="00B33DD1">
              <w:rPr>
                <w:rFonts w:ascii="Times New Roman" w:hAnsi="Times New Roman"/>
                <w:sz w:val="24"/>
                <w:szCs w:val="24"/>
              </w:rPr>
              <w:t xml:space="preserve"> 8</w:t>
            </w:r>
          </w:p>
        </w:tc>
      </w:tr>
      <w:tr w:rsidR="00B33DD1" w:rsidRPr="00B56E03" w:rsidTr="00141FDB">
        <w:trPr>
          <w:trHeight w:val="343"/>
        </w:trPr>
        <w:tc>
          <w:tcPr>
            <w:tcW w:w="576" w:type="dxa"/>
            <w:vMerge/>
          </w:tcPr>
          <w:p w:rsidR="00B33DD1" w:rsidRDefault="00B33DD1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B33DD1" w:rsidRPr="00E4122E" w:rsidRDefault="00B33DD1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</w:tcPr>
          <w:p w:rsidR="00B33DD1" w:rsidRPr="00141FDB" w:rsidRDefault="00B33DD1" w:rsidP="00FA461B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 выполнение функций по ОТ и ТБ</w:t>
            </w:r>
            <w:r w:rsidR="00CA16B2">
              <w:rPr>
                <w:rFonts w:ascii="Times New Roman" w:hAnsi="Times New Roman"/>
                <w:iCs/>
                <w:sz w:val="24"/>
                <w:szCs w:val="24"/>
              </w:rPr>
              <w:t xml:space="preserve"> (организатор)</w:t>
            </w:r>
          </w:p>
        </w:tc>
        <w:tc>
          <w:tcPr>
            <w:tcW w:w="1059" w:type="dxa"/>
          </w:tcPr>
          <w:p w:rsidR="00B33DD1" w:rsidRPr="00141FDB" w:rsidRDefault="00B33DD1" w:rsidP="009A490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0 - 5</w:t>
            </w:r>
          </w:p>
        </w:tc>
      </w:tr>
      <w:tr w:rsidR="009A4900" w:rsidRPr="00B56E03" w:rsidTr="00141FDB">
        <w:trPr>
          <w:trHeight w:val="343"/>
        </w:trPr>
        <w:tc>
          <w:tcPr>
            <w:tcW w:w="576" w:type="dxa"/>
            <w:vMerge/>
          </w:tcPr>
          <w:p w:rsidR="009A4900" w:rsidRDefault="009A4900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9A4900" w:rsidRPr="00E4122E" w:rsidRDefault="009A4900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</w:tcPr>
          <w:p w:rsidR="009A4900" w:rsidRPr="00141FDB" w:rsidRDefault="009A4900" w:rsidP="00FA461B">
            <w:pPr>
              <w:pStyle w:val="a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Участие в ремонтных работах</w:t>
            </w:r>
          </w:p>
        </w:tc>
        <w:tc>
          <w:tcPr>
            <w:tcW w:w="1059" w:type="dxa"/>
          </w:tcPr>
          <w:p w:rsidR="009A4900" w:rsidRPr="00141FDB" w:rsidRDefault="009A4900" w:rsidP="00FA461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141FDB" w:rsidRPr="00B56E03" w:rsidTr="00141FDB">
        <w:trPr>
          <w:trHeight w:val="186"/>
        </w:trPr>
        <w:tc>
          <w:tcPr>
            <w:tcW w:w="576" w:type="dxa"/>
            <w:vMerge w:val="restart"/>
          </w:tcPr>
          <w:p w:rsidR="00141FDB" w:rsidRDefault="00141FDB" w:rsidP="001B70A5">
            <w:pPr>
              <w:pStyle w:val="a3"/>
              <w:rPr>
                <w:rFonts w:asciiTheme="minorHAnsi" w:hAnsiTheme="minorHAnsi"/>
                <w:sz w:val="24"/>
                <w:szCs w:val="24"/>
              </w:rPr>
            </w:pPr>
          </w:p>
          <w:p w:rsidR="00141FDB" w:rsidRPr="00B56E03" w:rsidRDefault="00141FDB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  <w:p w:rsidR="00141FDB" w:rsidRPr="00B56E03" w:rsidRDefault="00141FDB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 w:val="restart"/>
          </w:tcPr>
          <w:p w:rsidR="00141FDB" w:rsidRDefault="00141FDB" w:rsidP="001B70A5">
            <w:pPr>
              <w:pStyle w:val="a3"/>
              <w:rPr>
                <w:rFonts w:asciiTheme="minorHAnsi" w:hAnsiTheme="minorHAnsi"/>
                <w:b/>
              </w:rPr>
            </w:pPr>
          </w:p>
          <w:p w:rsidR="00141FDB" w:rsidRPr="00E4122E" w:rsidRDefault="00141FDB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Качество выполняемых работ</w:t>
            </w:r>
          </w:p>
        </w:tc>
        <w:tc>
          <w:tcPr>
            <w:tcW w:w="7474" w:type="dxa"/>
          </w:tcPr>
          <w:p w:rsidR="00141FDB" w:rsidRPr="00141FDB" w:rsidRDefault="00141FDB" w:rsidP="001D299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Организация </w:t>
            </w:r>
            <w:proofErr w:type="spellStart"/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здоровьесберегающей</w:t>
            </w:r>
            <w:proofErr w:type="spellEnd"/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среды:</w:t>
            </w:r>
          </w:p>
          <w:p w:rsidR="00141FDB" w:rsidRPr="00141FDB" w:rsidRDefault="00141FDB" w:rsidP="001D2992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отсутствие травматизма </w:t>
            </w:r>
            <w:r w:rsidRPr="00141FD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(1 раз в год</w:t>
            </w: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</w:t>
            </w:r>
            <w:r w:rsidRPr="00141FDB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  <w:t>август)</w:t>
            </w:r>
          </w:p>
          <w:p w:rsidR="00141FDB" w:rsidRPr="00141FDB" w:rsidRDefault="00141FDB" w:rsidP="001D299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Pr="00141FDB">
              <w:rPr>
                <w:rFonts w:ascii="Times New Roman" w:hAnsi="Times New Roman"/>
                <w:sz w:val="24"/>
                <w:szCs w:val="24"/>
              </w:rPr>
              <w:t xml:space="preserve"> соблюдение внутреннего трудового </w:t>
            </w:r>
            <w:proofErr w:type="gramStart"/>
            <w:r w:rsidRPr="00141FDB">
              <w:rPr>
                <w:rFonts w:ascii="Times New Roman" w:hAnsi="Times New Roman"/>
                <w:sz w:val="24"/>
                <w:szCs w:val="24"/>
              </w:rPr>
              <w:t>распорядка( не</w:t>
            </w:r>
            <w:proofErr w:type="gramEnd"/>
            <w:r w:rsidRPr="00141FDB">
              <w:rPr>
                <w:rFonts w:ascii="Times New Roman" w:hAnsi="Times New Roman"/>
                <w:sz w:val="24"/>
                <w:szCs w:val="24"/>
              </w:rPr>
              <w:t xml:space="preserve"> допускается курение, опоздание, не выход на работу без уважительной причины)</w:t>
            </w:r>
          </w:p>
        </w:tc>
        <w:tc>
          <w:tcPr>
            <w:tcW w:w="1059" w:type="dxa"/>
          </w:tcPr>
          <w:p w:rsidR="00141FDB" w:rsidRPr="00141FDB" w:rsidRDefault="00141FDB" w:rsidP="001B70A5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41FDB" w:rsidRDefault="00141FDB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</w:t>
            </w:r>
            <w:r w:rsidR="00BF086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CA16B2" w:rsidRPr="00141FDB" w:rsidRDefault="00CA16B2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141FDB" w:rsidRPr="00B56E03" w:rsidTr="00141FDB">
        <w:trPr>
          <w:trHeight w:val="183"/>
        </w:trPr>
        <w:tc>
          <w:tcPr>
            <w:tcW w:w="576" w:type="dxa"/>
            <w:vMerge/>
          </w:tcPr>
          <w:p w:rsidR="00141FDB" w:rsidRDefault="00141FDB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141FDB" w:rsidRPr="00E4122E" w:rsidRDefault="00141FDB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</w:tcPr>
          <w:p w:rsidR="00141FDB" w:rsidRPr="00141FDB" w:rsidRDefault="00141FDB" w:rsidP="001D299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Отсутствие жалоб от родителей и от администрации ДОУ по поводу конфликтных ситуаций;</w:t>
            </w:r>
          </w:p>
          <w:p w:rsidR="00141FDB" w:rsidRPr="00141FDB" w:rsidRDefault="00141FDB" w:rsidP="001B70A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- Совместная проектная деятельность с родителями и реализация проектов (по факту)</w:t>
            </w:r>
          </w:p>
          <w:p w:rsidR="00141FDB" w:rsidRPr="00141FDB" w:rsidRDefault="00141FDB" w:rsidP="001B70A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- Работа с семьями риска</w:t>
            </w:r>
          </w:p>
        </w:tc>
        <w:tc>
          <w:tcPr>
            <w:tcW w:w="1059" w:type="dxa"/>
          </w:tcPr>
          <w:p w:rsidR="00141FDB" w:rsidRPr="00141FDB" w:rsidRDefault="00141FDB" w:rsidP="0004697A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040044">
              <w:rPr>
                <w:rFonts w:ascii="Times New Roman" w:hAnsi="Times New Roman"/>
                <w:sz w:val="24"/>
                <w:szCs w:val="24"/>
              </w:rPr>
              <w:t>0-2</w:t>
            </w:r>
          </w:p>
          <w:p w:rsidR="00141FDB" w:rsidRDefault="00141FDB" w:rsidP="00141FD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1FDB" w:rsidRDefault="00141FDB" w:rsidP="00141F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0-</w:t>
            </w:r>
            <w:r w:rsidR="00040044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141FDB" w:rsidRDefault="00141FDB" w:rsidP="00141FD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141FDB" w:rsidRPr="00141FDB" w:rsidRDefault="00141FDB" w:rsidP="00141FD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141FDB" w:rsidRPr="00B56E03" w:rsidTr="00141FDB">
        <w:trPr>
          <w:trHeight w:val="183"/>
        </w:trPr>
        <w:tc>
          <w:tcPr>
            <w:tcW w:w="576" w:type="dxa"/>
            <w:vMerge/>
          </w:tcPr>
          <w:p w:rsidR="00141FDB" w:rsidRDefault="00141FDB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141FDB" w:rsidRPr="00E4122E" w:rsidRDefault="00141FDB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</w:tcPr>
          <w:p w:rsidR="00141FDB" w:rsidRPr="00141FDB" w:rsidRDefault="00141FDB" w:rsidP="00141FD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Оснащение развивающей среды</w:t>
            </w:r>
          </w:p>
        </w:tc>
        <w:tc>
          <w:tcPr>
            <w:tcW w:w="1059" w:type="dxa"/>
          </w:tcPr>
          <w:p w:rsidR="00141FDB" w:rsidRPr="00141FDB" w:rsidRDefault="00141FDB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</w:t>
            </w:r>
            <w:r w:rsidR="00BF086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141FDB" w:rsidRPr="00B56E03" w:rsidTr="00141FDB">
        <w:trPr>
          <w:trHeight w:val="183"/>
        </w:trPr>
        <w:tc>
          <w:tcPr>
            <w:tcW w:w="576" w:type="dxa"/>
            <w:vMerge/>
          </w:tcPr>
          <w:p w:rsidR="00141FDB" w:rsidRDefault="00141FDB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141FDB" w:rsidRPr="00E4122E" w:rsidRDefault="00141FDB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</w:tcPr>
          <w:p w:rsidR="00141FDB" w:rsidRPr="00141FDB" w:rsidRDefault="00141FDB" w:rsidP="001D299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Стабильность посещаемости:</w:t>
            </w:r>
          </w:p>
          <w:p w:rsidR="00141FDB" w:rsidRPr="00141FDB" w:rsidRDefault="00141FDB" w:rsidP="00141FD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 xml:space="preserve">- от -  90%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 100% </w:t>
            </w:r>
          </w:p>
        </w:tc>
        <w:tc>
          <w:tcPr>
            <w:tcW w:w="1059" w:type="dxa"/>
          </w:tcPr>
          <w:p w:rsidR="00141FDB" w:rsidRPr="00141FDB" w:rsidRDefault="00141FDB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0-6</w:t>
            </w:r>
          </w:p>
        </w:tc>
      </w:tr>
      <w:tr w:rsidR="00141FDB" w:rsidRPr="00B56E03" w:rsidTr="008E7E0D">
        <w:trPr>
          <w:trHeight w:val="1964"/>
        </w:trPr>
        <w:tc>
          <w:tcPr>
            <w:tcW w:w="576" w:type="dxa"/>
            <w:vMerge/>
          </w:tcPr>
          <w:p w:rsidR="00141FDB" w:rsidRDefault="00141FDB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141FDB" w:rsidRPr="00E4122E" w:rsidRDefault="00141FDB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</w:tcPr>
          <w:tbl>
            <w:tblPr>
              <w:tblW w:w="7373" w:type="dxa"/>
              <w:tblInd w:w="5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3"/>
            </w:tblGrid>
            <w:tr w:rsidR="008E7E0D" w:rsidRPr="00141FDB" w:rsidTr="008E7E0D">
              <w:trPr>
                <w:trHeight w:val="1802"/>
              </w:trPr>
              <w:tc>
                <w:tcPr>
                  <w:tcW w:w="7373" w:type="dxa"/>
                  <w:tcBorders>
                    <w:top w:val="nil"/>
                    <w:right w:val="nil"/>
                  </w:tcBorders>
                  <w:shd w:val="clear" w:color="auto" w:fill="FFFFFF"/>
                </w:tcPr>
                <w:p w:rsidR="008E7E0D" w:rsidRPr="00141FDB" w:rsidRDefault="008E7E0D" w:rsidP="001D2992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41FD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Участие детей в различных мероприятиях,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выставках,</w:t>
                  </w:r>
                  <w:r w:rsidRPr="00141FD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конкурсах </w:t>
                  </w:r>
                </w:p>
                <w:p w:rsidR="008E7E0D" w:rsidRPr="00141FDB" w:rsidRDefault="008E7E0D" w:rsidP="00724EB5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41FD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 доля участвующих более 20% на уровне учреждения</w:t>
                  </w:r>
                </w:p>
                <w:p w:rsidR="008E7E0D" w:rsidRPr="00141FDB" w:rsidRDefault="008E7E0D" w:rsidP="00B33DD1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41FD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 за участник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ов</w:t>
                  </w:r>
                  <w:r w:rsidRPr="00141FD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на муниципальном уровне</w:t>
                  </w:r>
                </w:p>
                <w:p w:rsidR="008E7E0D" w:rsidRPr="00141FDB" w:rsidRDefault="008E7E0D" w:rsidP="001D2992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41FD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 на региональном и Российском уровне</w:t>
                  </w:r>
                </w:p>
                <w:p w:rsidR="008E7E0D" w:rsidRPr="00141FDB" w:rsidRDefault="008E7E0D" w:rsidP="00DB3E52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41FD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За призер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ов</w:t>
                  </w:r>
                  <w:r w:rsidRPr="00141FD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: </w:t>
                  </w:r>
                </w:p>
                <w:p w:rsidR="008E7E0D" w:rsidRPr="00141FDB" w:rsidRDefault="008E7E0D" w:rsidP="00DB3E52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41FD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 на муниципальном уровне</w:t>
                  </w:r>
                </w:p>
                <w:p w:rsidR="008E7E0D" w:rsidRDefault="008E7E0D" w:rsidP="001D2992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141FDB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 на региональном уровне, Российском уровне</w:t>
                  </w:r>
                </w:p>
                <w:p w:rsidR="00040044" w:rsidRPr="00141FDB" w:rsidRDefault="00040044" w:rsidP="001D2992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- участие сотрудника в мероприятии</w:t>
                  </w:r>
                </w:p>
              </w:tc>
            </w:tr>
            <w:tr w:rsidR="00141FDB" w:rsidRPr="00141FDB" w:rsidTr="008E7E0D">
              <w:trPr>
                <w:trHeight w:hRule="exact" w:val="73"/>
              </w:trPr>
              <w:tc>
                <w:tcPr>
                  <w:tcW w:w="7373" w:type="dxa"/>
                  <w:tcBorders>
                    <w:top w:val="nil"/>
                    <w:bottom w:val="nil"/>
                    <w:right w:val="nil"/>
                  </w:tcBorders>
                  <w:shd w:val="clear" w:color="auto" w:fill="FFFFFF"/>
                </w:tcPr>
                <w:p w:rsidR="00141FDB" w:rsidRPr="00141FDB" w:rsidRDefault="00141FDB" w:rsidP="001D2992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41FDB" w:rsidRPr="00141FDB" w:rsidRDefault="00141FDB" w:rsidP="00DB3E52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41FDB" w:rsidRPr="00141FDB" w:rsidRDefault="00141FDB" w:rsidP="00DB3E52">
                  <w:pPr>
                    <w:pStyle w:val="a3"/>
                    <w:jc w:val="center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41FDB" w:rsidRPr="00141FDB" w:rsidRDefault="00141FDB" w:rsidP="001D2992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41FDB" w:rsidRPr="00141FDB" w:rsidRDefault="00141FDB" w:rsidP="001D2992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  <w:p w:rsidR="00141FDB" w:rsidRPr="00141FDB" w:rsidRDefault="00141FDB" w:rsidP="001D2992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141FDB" w:rsidRPr="00141FDB" w:rsidRDefault="00141FDB" w:rsidP="001D299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</w:tcPr>
          <w:p w:rsidR="00141FDB" w:rsidRPr="00141FDB" w:rsidRDefault="00141FDB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1FDB" w:rsidRPr="00141FDB" w:rsidRDefault="00141FDB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</w:t>
            </w:r>
            <w:r w:rsidR="00BF086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41FDB" w:rsidRPr="00141FDB" w:rsidRDefault="00141FDB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</w:t>
            </w:r>
            <w:r w:rsidR="00BF0865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141FDB" w:rsidRPr="00141FDB" w:rsidRDefault="00141FDB" w:rsidP="00EB6A9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</w:t>
            </w:r>
            <w:r w:rsidR="00BF0865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41FDB" w:rsidRPr="00141FDB" w:rsidRDefault="00141FDB" w:rsidP="00EB6A9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1FDB" w:rsidRPr="00141FDB" w:rsidRDefault="00141FDB" w:rsidP="00EB6A9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</w:t>
            </w:r>
            <w:r w:rsidR="00B33DD1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141FDB" w:rsidRDefault="00141FDB" w:rsidP="00B33D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>0-</w:t>
            </w:r>
            <w:r w:rsidR="00B33DD1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40044" w:rsidRPr="00141FDB" w:rsidRDefault="00040044" w:rsidP="00B33DD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141FDB" w:rsidRPr="00B56E03" w:rsidTr="00141FDB">
        <w:trPr>
          <w:trHeight w:val="570"/>
        </w:trPr>
        <w:tc>
          <w:tcPr>
            <w:tcW w:w="576" w:type="dxa"/>
            <w:vMerge/>
          </w:tcPr>
          <w:p w:rsidR="00141FDB" w:rsidRDefault="00141FDB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141FDB" w:rsidRPr="00D92536" w:rsidRDefault="00141FDB" w:rsidP="00E627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/>
                <w:b/>
                <w:bCs/>
                <w:color w:val="000000"/>
              </w:rPr>
            </w:pPr>
          </w:p>
        </w:tc>
        <w:tc>
          <w:tcPr>
            <w:tcW w:w="7474" w:type="dxa"/>
            <w:tcBorders>
              <w:bottom w:val="single" w:sz="4" w:space="0" w:color="auto"/>
            </w:tcBorders>
          </w:tcPr>
          <w:p w:rsidR="00141FDB" w:rsidRDefault="00141FDB" w:rsidP="00E6275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творческих группах</w:t>
            </w:r>
          </w:p>
          <w:p w:rsidR="00BF0865" w:rsidRDefault="00141FDB" w:rsidP="00E6275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Профсоюз</w:t>
            </w:r>
            <w:r w:rsidR="00BF08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40044">
              <w:rPr>
                <w:rFonts w:ascii="Times New Roman" w:hAnsi="Times New Roman"/>
                <w:sz w:val="24"/>
                <w:szCs w:val="24"/>
              </w:rPr>
              <w:t>(участие в комиссиях)</w:t>
            </w:r>
          </w:p>
          <w:p w:rsidR="00141FDB" w:rsidRPr="00141FDB" w:rsidRDefault="00BF0865" w:rsidP="00E6275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(председатель профкома)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:rsidR="00141FDB" w:rsidRDefault="00141FDB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141FDB" w:rsidRDefault="00141FDB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BF0865" w:rsidRPr="00141FDB" w:rsidRDefault="00BF086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E6275B" w:rsidRPr="00B56E03" w:rsidTr="00141FDB">
        <w:trPr>
          <w:trHeight w:val="570"/>
        </w:trPr>
        <w:tc>
          <w:tcPr>
            <w:tcW w:w="576" w:type="dxa"/>
            <w:vMerge w:val="restart"/>
          </w:tcPr>
          <w:p w:rsidR="00E6275B" w:rsidRDefault="00141FDB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4</w:t>
            </w:r>
          </w:p>
        </w:tc>
        <w:tc>
          <w:tcPr>
            <w:tcW w:w="1739" w:type="dxa"/>
            <w:vMerge w:val="restart"/>
          </w:tcPr>
          <w:p w:rsidR="00E6275B" w:rsidRPr="00D92536" w:rsidRDefault="00E6275B" w:rsidP="00E627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D92536">
              <w:rPr>
                <w:rFonts w:asciiTheme="minorHAnsi" w:eastAsia="Times New Roman" w:hAnsiTheme="minorHAnsi"/>
                <w:b/>
                <w:bCs/>
                <w:color w:val="000000"/>
              </w:rPr>
              <w:t>Выплаты</w:t>
            </w:r>
            <w:r w:rsidRPr="00D92536">
              <w:rPr>
                <w:rFonts w:asciiTheme="minorHAnsi" w:eastAsia="Times New Roman" w:hAnsiTheme="minorHAnsi" w:cs="Arial"/>
                <w:b/>
                <w:bCs/>
                <w:color w:val="000000"/>
              </w:rPr>
              <w:t xml:space="preserve"> </w:t>
            </w:r>
            <w:r w:rsidRPr="00D92536">
              <w:rPr>
                <w:rFonts w:asciiTheme="minorHAnsi" w:eastAsia="Times New Roman" w:hAnsiTheme="minorHAnsi"/>
                <w:b/>
                <w:bCs/>
                <w:color w:val="000000"/>
              </w:rPr>
              <w:t>за</w:t>
            </w:r>
          </w:p>
          <w:p w:rsidR="00E6275B" w:rsidRPr="00D92536" w:rsidRDefault="00E6275B" w:rsidP="00E627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D92536">
              <w:rPr>
                <w:rFonts w:asciiTheme="minorHAnsi" w:eastAsia="Times New Roman" w:hAnsiTheme="minorHAnsi"/>
                <w:b/>
                <w:bCs/>
                <w:color w:val="000000"/>
              </w:rPr>
              <w:t>непрерывный</w:t>
            </w:r>
            <w:r w:rsidRPr="00D92536">
              <w:rPr>
                <w:rFonts w:asciiTheme="minorHAnsi" w:eastAsia="Times New Roman" w:hAnsiTheme="minorHAnsi" w:cs="Arial"/>
                <w:b/>
                <w:bCs/>
                <w:color w:val="000000"/>
              </w:rPr>
              <w:t xml:space="preserve"> </w:t>
            </w:r>
            <w:r w:rsidRPr="00D92536">
              <w:rPr>
                <w:rFonts w:asciiTheme="minorHAnsi" w:eastAsia="Times New Roman" w:hAnsiTheme="minorHAnsi"/>
                <w:b/>
                <w:bCs/>
                <w:color w:val="000000"/>
              </w:rPr>
              <w:t>стаж</w:t>
            </w:r>
          </w:p>
          <w:p w:rsidR="00E6275B" w:rsidRPr="00D92536" w:rsidRDefault="00E6275B" w:rsidP="00E627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D92536">
              <w:rPr>
                <w:rFonts w:asciiTheme="minorHAnsi" w:eastAsia="Times New Roman" w:hAnsiTheme="minorHAnsi"/>
                <w:b/>
                <w:bCs/>
                <w:color w:val="000000"/>
              </w:rPr>
              <w:t>работы</w:t>
            </w:r>
            <w:r w:rsidRPr="00D92536">
              <w:rPr>
                <w:rFonts w:asciiTheme="minorHAnsi" w:eastAsia="Times New Roman" w:hAnsiTheme="minorHAnsi" w:cs="Arial"/>
                <w:b/>
                <w:bCs/>
                <w:color w:val="000000"/>
              </w:rPr>
              <w:t>,</w:t>
            </w:r>
          </w:p>
          <w:p w:rsidR="00E6275B" w:rsidRPr="00D92536" w:rsidRDefault="00E6275B" w:rsidP="00E627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D92536">
              <w:rPr>
                <w:rFonts w:asciiTheme="minorHAnsi" w:eastAsia="Times New Roman" w:hAnsiTheme="minorHAnsi"/>
                <w:b/>
                <w:bCs/>
                <w:color w:val="000000"/>
              </w:rPr>
              <w:t>стабильность</w:t>
            </w:r>
          </w:p>
          <w:p w:rsidR="00E6275B" w:rsidRPr="00D92536" w:rsidRDefault="00E6275B" w:rsidP="00E627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D92536">
              <w:rPr>
                <w:rFonts w:asciiTheme="minorHAnsi" w:eastAsia="Times New Roman" w:hAnsiTheme="minorHAnsi"/>
                <w:b/>
                <w:bCs/>
                <w:color w:val="000000"/>
              </w:rPr>
              <w:t>трудовой</w:t>
            </w:r>
          </w:p>
          <w:p w:rsidR="00E6275B" w:rsidRPr="00D92536" w:rsidRDefault="00E6275B" w:rsidP="00E627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D92536">
              <w:rPr>
                <w:rFonts w:asciiTheme="minorHAnsi" w:eastAsia="Times New Roman" w:hAnsiTheme="minorHAnsi"/>
                <w:b/>
                <w:bCs/>
                <w:color w:val="000000"/>
              </w:rPr>
              <w:t>деятельности</w:t>
            </w:r>
            <w:r w:rsidRPr="00D92536">
              <w:rPr>
                <w:rFonts w:asciiTheme="minorHAnsi" w:eastAsia="Times New Roman" w:hAnsiTheme="minorHAnsi" w:cs="Arial"/>
                <w:b/>
                <w:bCs/>
                <w:color w:val="000000"/>
              </w:rPr>
              <w:t>,</w:t>
            </w:r>
          </w:p>
          <w:p w:rsidR="00E6275B" w:rsidRPr="00D92536" w:rsidRDefault="00E6275B" w:rsidP="00E6275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D92536">
              <w:rPr>
                <w:rFonts w:asciiTheme="minorHAnsi" w:eastAsia="Times New Roman" w:hAnsiTheme="minorHAnsi"/>
                <w:b/>
                <w:bCs/>
                <w:color w:val="000000"/>
              </w:rPr>
              <w:t>выслуга</w:t>
            </w:r>
            <w:r w:rsidRPr="00D92536">
              <w:rPr>
                <w:rFonts w:asciiTheme="minorHAnsi" w:eastAsia="Times New Roman" w:hAnsiTheme="minorHAnsi" w:cs="Arial"/>
                <w:b/>
                <w:bCs/>
                <w:color w:val="000000"/>
              </w:rPr>
              <w:t xml:space="preserve"> </w:t>
            </w:r>
            <w:r w:rsidRPr="00D92536">
              <w:rPr>
                <w:rFonts w:asciiTheme="minorHAnsi" w:eastAsia="Times New Roman" w:hAnsiTheme="minorHAnsi"/>
                <w:b/>
                <w:bCs/>
                <w:color w:val="000000"/>
              </w:rPr>
              <w:t>лет</w:t>
            </w:r>
          </w:p>
          <w:p w:rsidR="00E6275B" w:rsidRPr="00E4122E" w:rsidRDefault="00E6275B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  <w:tcBorders>
              <w:bottom w:val="single" w:sz="4" w:space="0" w:color="auto"/>
            </w:tcBorders>
          </w:tcPr>
          <w:p w:rsidR="00F93469" w:rsidRPr="00BF0865" w:rsidRDefault="00F93469" w:rsidP="00F93469">
            <w:pPr>
              <w:pStyle w:val="a3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Педагогический </w:t>
            </w:r>
            <w:r w:rsidRPr="00BF0865">
              <w:rPr>
                <w:rFonts w:ascii="Times New Roman" w:hAnsi="Times New Roman"/>
                <w:sz w:val="22"/>
                <w:szCs w:val="22"/>
              </w:rPr>
              <w:t>стаж работы (ежемесячно</w:t>
            </w:r>
            <w:r>
              <w:rPr>
                <w:rFonts w:ascii="Times New Roman" w:hAnsi="Times New Roman"/>
                <w:sz w:val="22"/>
                <w:szCs w:val="22"/>
              </w:rPr>
              <w:t>, согласно отработанных рабочих дней)</w:t>
            </w:r>
          </w:p>
          <w:p w:rsidR="009A4900" w:rsidRPr="00343149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9A4900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10-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9A4900" w:rsidRPr="00343149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E6275B" w:rsidRPr="00141FDB" w:rsidRDefault="009A4900" w:rsidP="009A4900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свыше 20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</w:tc>
        <w:tc>
          <w:tcPr>
            <w:tcW w:w="1059" w:type="dxa"/>
            <w:tcBorders>
              <w:bottom w:val="single" w:sz="4" w:space="0" w:color="auto"/>
            </w:tcBorders>
          </w:tcPr>
          <w:p w:rsidR="00E6275B" w:rsidRPr="00141FDB" w:rsidRDefault="00E6275B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75B" w:rsidRPr="00B56E03" w:rsidTr="003B7C0D">
        <w:trPr>
          <w:trHeight w:val="690"/>
        </w:trPr>
        <w:tc>
          <w:tcPr>
            <w:tcW w:w="576" w:type="dxa"/>
            <w:vMerge/>
          </w:tcPr>
          <w:p w:rsidR="00E6275B" w:rsidRDefault="00E6275B" w:rsidP="001D299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E6275B" w:rsidRPr="00E4122E" w:rsidRDefault="00E6275B" w:rsidP="001D2992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474" w:type="dxa"/>
            <w:tcBorders>
              <w:top w:val="single" w:sz="4" w:space="0" w:color="auto"/>
              <w:bottom w:val="single" w:sz="4" w:space="0" w:color="auto"/>
            </w:tcBorders>
          </w:tcPr>
          <w:p w:rsidR="00D2711D" w:rsidRPr="00141FDB" w:rsidRDefault="00D2711D" w:rsidP="00D271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 xml:space="preserve">Выслуга лет (общий стаж 1 раз в год - декабрь) </w:t>
            </w:r>
            <w:r w:rsidRPr="00141FD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 наличии экономии финансовых средств</w:t>
            </w:r>
          </w:p>
          <w:p w:rsidR="009A4900" w:rsidRPr="00343149" w:rsidRDefault="00D2711D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141FD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4900"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9A4900"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 w:rsidR="009A49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9A4900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9A4900" w:rsidRPr="00343149" w:rsidRDefault="009A4900" w:rsidP="009A490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E6275B" w:rsidRDefault="009A4900" w:rsidP="009A4900">
            <w:pPr>
              <w:pStyle w:val="a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  <w:p w:rsidR="00B33DD1" w:rsidRDefault="00B33DD1" w:rsidP="00B33DD1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Неиспользованный дополнительный отпуск (2 дня в квартал) в мае</w:t>
            </w:r>
          </w:p>
          <w:p w:rsidR="00C61F15" w:rsidRPr="00141FDB" w:rsidRDefault="00B33DD1" w:rsidP="00B33DD1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Непрерывную работу в течении трёх кварталов учеб. года (в мае)</w:t>
            </w:r>
          </w:p>
        </w:tc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</w:tcPr>
          <w:p w:rsidR="00E6275B" w:rsidRDefault="00E6275B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0-6</w:t>
            </w:r>
          </w:p>
          <w:p w:rsidR="00B33DD1" w:rsidRPr="00141FDB" w:rsidRDefault="00B33DD1" w:rsidP="001D299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3B7C0D" w:rsidRPr="00B56E03" w:rsidTr="008E7E0D">
        <w:trPr>
          <w:trHeight w:val="273"/>
        </w:trPr>
        <w:tc>
          <w:tcPr>
            <w:tcW w:w="10848" w:type="dxa"/>
            <w:gridSpan w:val="4"/>
          </w:tcPr>
          <w:p w:rsidR="003B7C0D" w:rsidRPr="00141FDB" w:rsidRDefault="003B7C0D" w:rsidP="003B7C0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одного балла: воспитатель –  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155руб. 60коп;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инструктор по ФК 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44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руб</w:t>
            </w:r>
            <w:proofErr w:type="spellEnd"/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60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коп</w:t>
            </w:r>
          </w:p>
        </w:tc>
      </w:tr>
    </w:tbl>
    <w:p w:rsidR="00141FDB" w:rsidRPr="00BF0865" w:rsidRDefault="00BF0865" w:rsidP="00BF0865">
      <w:pPr>
        <w:pStyle w:val="a3"/>
        <w:rPr>
          <w:rFonts w:ascii="Times New Roman" w:hAnsi="Times New Roman"/>
          <w:sz w:val="24"/>
          <w:szCs w:val="24"/>
        </w:rPr>
      </w:pPr>
      <w:r w:rsidRPr="00BF0865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</w:t>
      </w:r>
      <w:r w:rsidR="00510510">
        <w:rPr>
          <w:rFonts w:ascii="Times New Roman" w:hAnsi="Times New Roman"/>
          <w:sz w:val="24"/>
          <w:szCs w:val="24"/>
        </w:rPr>
        <w:t>14</w:t>
      </w:r>
    </w:p>
    <w:p w:rsidR="00D0427B" w:rsidRDefault="00D0427B" w:rsidP="00D0427B">
      <w:pPr>
        <w:pStyle w:val="a3"/>
        <w:jc w:val="center"/>
        <w:rPr>
          <w:rFonts w:asciiTheme="minorHAnsi" w:hAnsiTheme="minorHAnsi"/>
          <w:b/>
          <w:sz w:val="28"/>
          <w:szCs w:val="28"/>
        </w:rPr>
      </w:pPr>
      <w:r w:rsidRPr="00B56E03">
        <w:rPr>
          <w:rFonts w:asciiTheme="minorHAnsi" w:hAnsiTheme="minorHAnsi"/>
          <w:b/>
          <w:sz w:val="28"/>
          <w:szCs w:val="28"/>
        </w:rPr>
        <w:t xml:space="preserve">Показатели и критерии оценки </w:t>
      </w:r>
      <w:proofErr w:type="gramStart"/>
      <w:r w:rsidRPr="00B56E03">
        <w:rPr>
          <w:rFonts w:asciiTheme="minorHAnsi" w:hAnsiTheme="minorHAnsi"/>
          <w:b/>
          <w:sz w:val="28"/>
          <w:szCs w:val="28"/>
        </w:rPr>
        <w:t xml:space="preserve">эффективности  </w:t>
      </w:r>
      <w:r>
        <w:rPr>
          <w:rFonts w:asciiTheme="minorHAnsi" w:hAnsiTheme="minorHAnsi"/>
          <w:b/>
          <w:sz w:val="28"/>
          <w:szCs w:val="28"/>
        </w:rPr>
        <w:t>труда</w:t>
      </w:r>
      <w:proofErr w:type="gramEnd"/>
      <w:r>
        <w:rPr>
          <w:rFonts w:asciiTheme="minorHAnsi" w:hAnsiTheme="minorHAnsi"/>
          <w:b/>
          <w:sz w:val="28"/>
          <w:szCs w:val="28"/>
        </w:rPr>
        <w:t xml:space="preserve"> </w:t>
      </w:r>
      <w:r w:rsidR="00CB3CD2">
        <w:rPr>
          <w:rFonts w:asciiTheme="minorHAnsi" w:hAnsiTheme="minorHAnsi"/>
          <w:b/>
          <w:sz w:val="28"/>
          <w:szCs w:val="28"/>
        </w:rPr>
        <w:t>младшего воспитателя</w:t>
      </w:r>
    </w:p>
    <w:p w:rsidR="00D0427B" w:rsidRDefault="00D0427B" w:rsidP="00875EBC">
      <w:pPr>
        <w:pStyle w:val="a3"/>
        <w:rPr>
          <w:rFonts w:asciiTheme="minorHAnsi" w:hAnsiTheme="minorHAnsi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6"/>
        <w:gridCol w:w="1942"/>
        <w:gridCol w:w="7229"/>
        <w:gridCol w:w="1100"/>
      </w:tblGrid>
      <w:tr w:rsidR="00CB3CD2" w:rsidRPr="00B56E03" w:rsidTr="00FF365A">
        <w:tc>
          <w:tcPr>
            <w:tcW w:w="576" w:type="dxa"/>
          </w:tcPr>
          <w:p w:rsidR="00CB3CD2" w:rsidRDefault="00CB3CD2" w:rsidP="001B0478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B56E03">
              <w:rPr>
                <w:rFonts w:asciiTheme="minorHAnsi" w:hAnsiTheme="minorHAnsi"/>
                <w:b/>
                <w:sz w:val="24"/>
                <w:szCs w:val="24"/>
              </w:rPr>
              <w:t>№</w:t>
            </w:r>
          </w:p>
          <w:p w:rsidR="00CB3CD2" w:rsidRPr="00B56E03" w:rsidRDefault="00CB3CD2" w:rsidP="001B0478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п/п</w:t>
            </w:r>
          </w:p>
        </w:tc>
        <w:tc>
          <w:tcPr>
            <w:tcW w:w="1942" w:type="dxa"/>
          </w:tcPr>
          <w:p w:rsidR="00CB3CD2" w:rsidRPr="00B56E03" w:rsidRDefault="00CB3CD2" w:rsidP="001B0478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Критерий</w:t>
            </w:r>
          </w:p>
        </w:tc>
        <w:tc>
          <w:tcPr>
            <w:tcW w:w="7229" w:type="dxa"/>
          </w:tcPr>
          <w:p w:rsidR="00CB3CD2" w:rsidRPr="00B56E03" w:rsidRDefault="00CB3CD2" w:rsidP="001B0478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Показатель</w:t>
            </w:r>
          </w:p>
        </w:tc>
        <w:tc>
          <w:tcPr>
            <w:tcW w:w="1100" w:type="dxa"/>
          </w:tcPr>
          <w:p w:rsidR="00CB3CD2" w:rsidRDefault="00CB3CD2" w:rsidP="001B0478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Сумма</w:t>
            </w:r>
          </w:p>
          <w:p w:rsidR="00FF365A" w:rsidRPr="00B56E03" w:rsidRDefault="00FF365A" w:rsidP="00FF365A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(баллы)</w:t>
            </w:r>
          </w:p>
        </w:tc>
      </w:tr>
      <w:tr w:rsidR="00FF365A" w:rsidRPr="00B56E03" w:rsidTr="00FF365A">
        <w:trPr>
          <w:trHeight w:val="1709"/>
        </w:trPr>
        <w:tc>
          <w:tcPr>
            <w:tcW w:w="576" w:type="dxa"/>
            <w:vMerge w:val="restart"/>
          </w:tcPr>
          <w:p w:rsidR="00FF365A" w:rsidRPr="00B56E03" w:rsidRDefault="00FF365A" w:rsidP="001B0478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</w:t>
            </w:r>
          </w:p>
        </w:tc>
        <w:tc>
          <w:tcPr>
            <w:tcW w:w="1942" w:type="dxa"/>
            <w:vMerge w:val="restart"/>
          </w:tcPr>
          <w:p w:rsidR="00FF365A" w:rsidRDefault="00FF365A" w:rsidP="001B0478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Интенсивность и высокие </w:t>
            </w:r>
          </w:p>
          <w:p w:rsidR="00FF365A" w:rsidRDefault="00FF365A" w:rsidP="001B0478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результаты в работе</w:t>
            </w:r>
          </w:p>
          <w:p w:rsidR="00FF365A" w:rsidRPr="00E4122E" w:rsidRDefault="00FF365A" w:rsidP="001B0478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229" w:type="dxa"/>
          </w:tcPr>
          <w:p w:rsidR="00FF365A" w:rsidRPr="00FF365A" w:rsidRDefault="00FF365A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Выполнение важной работы, решение проблемных вопросов:</w:t>
            </w:r>
          </w:p>
          <w:p w:rsidR="00FF365A" w:rsidRPr="00FF365A" w:rsidRDefault="00FF365A" w:rsidP="004735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-  участие в ремонтных работах</w:t>
            </w:r>
          </w:p>
          <w:p w:rsidR="00FF365A" w:rsidRPr="00FF365A" w:rsidRDefault="00FF365A" w:rsidP="004735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 работа в творческой группе, комиссиях (по факту)</w:t>
            </w:r>
          </w:p>
          <w:p w:rsidR="00FF365A" w:rsidRPr="00FF365A" w:rsidRDefault="00FF365A" w:rsidP="004735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участие в мероприятиях:</w:t>
            </w:r>
          </w:p>
          <w:p w:rsidR="00FF365A" w:rsidRPr="00FF365A" w:rsidRDefault="00FF365A" w:rsidP="004735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- внутри  детского сада</w:t>
            </w:r>
          </w:p>
          <w:p w:rsidR="00FF365A" w:rsidRPr="00FF365A" w:rsidRDefault="00FF365A" w:rsidP="004735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- города</w:t>
            </w:r>
          </w:p>
          <w:p w:rsidR="00FF365A" w:rsidRDefault="00FF365A" w:rsidP="004735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- профком</w:t>
            </w:r>
          </w:p>
          <w:p w:rsidR="00337050" w:rsidRPr="00FF365A" w:rsidRDefault="00337050" w:rsidP="0047353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председатель профкома</w:t>
            </w:r>
          </w:p>
        </w:tc>
        <w:tc>
          <w:tcPr>
            <w:tcW w:w="1100" w:type="dxa"/>
          </w:tcPr>
          <w:p w:rsidR="00040044" w:rsidRDefault="00040044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365A" w:rsidRDefault="00FF365A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0-</w:t>
            </w:r>
            <w:r w:rsidR="00040044">
              <w:rPr>
                <w:rFonts w:ascii="Times New Roman" w:hAnsi="Times New Roman"/>
                <w:sz w:val="24"/>
                <w:szCs w:val="24"/>
              </w:rPr>
              <w:t>1</w:t>
            </w:r>
            <w:r w:rsidRPr="00FF365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37050" w:rsidRDefault="00040044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337050" w:rsidRDefault="00337050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7050" w:rsidRDefault="00040044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337050" w:rsidRDefault="00040044" w:rsidP="00040044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337050" w:rsidRDefault="00337050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337050" w:rsidRPr="00FF365A" w:rsidRDefault="00337050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B60B21" w:rsidRPr="00B56E03" w:rsidTr="00FF365A">
        <w:trPr>
          <w:trHeight w:val="367"/>
        </w:trPr>
        <w:tc>
          <w:tcPr>
            <w:tcW w:w="576" w:type="dxa"/>
            <w:vMerge/>
          </w:tcPr>
          <w:p w:rsidR="00B60B21" w:rsidRDefault="00B60B21" w:rsidP="001B0478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B60B21" w:rsidRDefault="00B60B21" w:rsidP="001B0478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229" w:type="dxa"/>
          </w:tcPr>
          <w:p w:rsidR="00B60B21" w:rsidRPr="00FF365A" w:rsidRDefault="00FF365A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М</w:t>
            </w:r>
            <w:r w:rsidR="00B60B21" w:rsidRPr="00FF365A">
              <w:rPr>
                <w:rFonts w:ascii="Times New Roman" w:hAnsi="Times New Roman"/>
                <w:sz w:val="24"/>
                <w:szCs w:val="24"/>
              </w:rPr>
              <w:t>ежсезонн</w:t>
            </w:r>
            <w:r w:rsidRPr="00FF365A">
              <w:rPr>
                <w:rFonts w:ascii="Times New Roman" w:hAnsi="Times New Roman"/>
                <w:sz w:val="24"/>
                <w:szCs w:val="24"/>
              </w:rPr>
              <w:t>ая работа</w:t>
            </w:r>
            <w:r w:rsidR="00B60B21" w:rsidRPr="00FF365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60B21" w:rsidRPr="00FF365A" w:rsidRDefault="00BD6136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60B21" w:rsidRPr="00FF365A">
              <w:rPr>
                <w:rFonts w:ascii="Times New Roman" w:hAnsi="Times New Roman"/>
                <w:sz w:val="24"/>
                <w:szCs w:val="24"/>
              </w:rPr>
              <w:t>стирка паласов</w:t>
            </w:r>
          </w:p>
          <w:p w:rsidR="00B60B21" w:rsidRPr="00FF365A" w:rsidRDefault="00B60B21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- общественная работа</w:t>
            </w:r>
            <w:r w:rsidR="00FF365A" w:rsidRPr="00FF365A">
              <w:rPr>
                <w:rFonts w:ascii="Times New Roman" w:hAnsi="Times New Roman"/>
                <w:sz w:val="24"/>
                <w:szCs w:val="24"/>
              </w:rPr>
              <w:t>, участие в утренниках</w:t>
            </w:r>
          </w:p>
        </w:tc>
        <w:tc>
          <w:tcPr>
            <w:tcW w:w="1100" w:type="dxa"/>
          </w:tcPr>
          <w:p w:rsidR="00040044" w:rsidRDefault="00040044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0B21" w:rsidRDefault="00B60B21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040044" w:rsidRPr="00FF365A" w:rsidRDefault="00040044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FF365A" w:rsidRPr="00B56E03" w:rsidTr="00FF365A">
        <w:trPr>
          <w:trHeight w:val="495"/>
        </w:trPr>
        <w:tc>
          <w:tcPr>
            <w:tcW w:w="576" w:type="dxa"/>
            <w:vMerge/>
          </w:tcPr>
          <w:p w:rsidR="00FF365A" w:rsidRDefault="00FF365A" w:rsidP="001B0478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FF365A" w:rsidRDefault="00FF365A" w:rsidP="001B0478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229" w:type="dxa"/>
          </w:tcPr>
          <w:p w:rsidR="00FF365A" w:rsidRPr="00FF365A" w:rsidRDefault="00FF365A" w:rsidP="002F42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Благоустройство участков (по сезонам – разбивка цветников, оформление построек, изготовление снежного городка)</w:t>
            </w:r>
          </w:p>
        </w:tc>
        <w:tc>
          <w:tcPr>
            <w:tcW w:w="1100" w:type="dxa"/>
          </w:tcPr>
          <w:p w:rsidR="00FF365A" w:rsidRPr="00FF365A" w:rsidRDefault="00FF365A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0-</w:t>
            </w:r>
            <w:r w:rsidR="00BF086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60B21" w:rsidRPr="00B56E03" w:rsidTr="00FF365A">
        <w:trPr>
          <w:trHeight w:val="346"/>
        </w:trPr>
        <w:tc>
          <w:tcPr>
            <w:tcW w:w="576" w:type="dxa"/>
            <w:vMerge w:val="restart"/>
          </w:tcPr>
          <w:p w:rsidR="00B60B21" w:rsidRPr="00B56E03" w:rsidRDefault="00B60B21" w:rsidP="001B0478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2</w:t>
            </w:r>
          </w:p>
        </w:tc>
        <w:tc>
          <w:tcPr>
            <w:tcW w:w="1942" w:type="dxa"/>
            <w:vMerge w:val="restart"/>
          </w:tcPr>
          <w:p w:rsidR="00B60B21" w:rsidRPr="00E4122E" w:rsidRDefault="00B60B21" w:rsidP="00CB3CD2">
            <w:pPr>
              <w:pStyle w:val="a3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Качество выполняемых работ</w:t>
            </w:r>
          </w:p>
        </w:tc>
        <w:tc>
          <w:tcPr>
            <w:tcW w:w="7229" w:type="dxa"/>
          </w:tcPr>
          <w:p w:rsidR="00B60B21" w:rsidRPr="00FF365A" w:rsidRDefault="00B60B21" w:rsidP="00D31CE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36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Организация </w:t>
            </w:r>
            <w:proofErr w:type="spellStart"/>
            <w:r w:rsidRPr="00FF36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здоровьесберегающей</w:t>
            </w:r>
            <w:proofErr w:type="spellEnd"/>
            <w:r w:rsidRPr="00FF36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среды:</w:t>
            </w:r>
          </w:p>
          <w:p w:rsidR="00B60B21" w:rsidRPr="00FF365A" w:rsidRDefault="00B60B21" w:rsidP="00D31CE1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F36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соблюдение требований </w:t>
            </w:r>
            <w:proofErr w:type="spellStart"/>
            <w:r w:rsidRPr="00FF36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СанПин</w:t>
            </w:r>
            <w:proofErr w:type="spellEnd"/>
            <w:r w:rsidRPr="00FF36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ОП (отсутствие замечаний)</w:t>
            </w:r>
          </w:p>
        </w:tc>
        <w:tc>
          <w:tcPr>
            <w:tcW w:w="1100" w:type="dxa"/>
          </w:tcPr>
          <w:p w:rsidR="00B60B21" w:rsidRPr="00FF365A" w:rsidRDefault="00B60B21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B60B21" w:rsidRPr="00B56E03" w:rsidTr="00FF365A">
        <w:trPr>
          <w:trHeight w:val="337"/>
        </w:trPr>
        <w:tc>
          <w:tcPr>
            <w:tcW w:w="576" w:type="dxa"/>
            <w:vMerge/>
          </w:tcPr>
          <w:p w:rsidR="00B60B21" w:rsidRDefault="00B60B21" w:rsidP="001B0478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B60B21" w:rsidRPr="00E4122E" w:rsidRDefault="00B60B21" w:rsidP="001B0478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229" w:type="dxa"/>
          </w:tcPr>
          <w:p w:rsidR="00B60B21" w:rsidRPr="00FF365A" w:rsidRDefault="00B60B21" w:rsidP="001B04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Отсутствие жалоб от родителей и от администрации ДОУ по поводу конфликтных ситуаций;</w:t>
            </w:r>
          </w:p>
          <w:p w:rsidR="00B60B21" w:rsidRPr="00FF365A" w:rsidRDefault="00B60B21" w:rsidP="001B047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 xml:space="preserve">Соблюдение внутреннего трудового </w:t>
            </w:r>
            <w:proofErr w:type="gramStart"/>
            <w:r w:rsidRPr="00FF365A">
              <w:rPr>
                <w:rFonts w:ascii="Times New Roman" w:hAnsi="Times New Roman"/>
                <w:sz w:val="24"/>
                <w:szCs w:val="24"/>
              </w:rPr>
              <w:t>распорядка</w:t>
            </w:r>
            <w:r w:rsidR="00FF365A" w:rsidRPr="00FF365A">
              <w:rPr>
                <w:rFonts w:ascii="Times New Roman" w:hAnsi="Times New Roman"/>
                <w:sz w:val="24"/>
                <w:szCs w:val="24"/>
              </w:rPr>
              <w:t>( не</w:t>
            </w:r>
            <w:proofErr w:type="gramEnd"/>
            <w:r w:rsidR="00FF365A" w:rsidRPr="00FF365A">
              <w:rPr>
                <w:rFonts w:ascii="Times New Roman" w:hAnsi="Times New Roman"/>
                <w:sz w:val="24"/>
                <w:szCs w:val="24"/>
              </w:rPr>
              <w:t xml:space="preserve"> допускается курение, опоздание, не выход на работу без уважительной причины)</w:t>
            </w:r>
          </w:p>
        </w:tc>
        <w:tc>
          <w:tcPr>
            <w:tcW w:w="1100" w:type="dxa"/>
          </w:tcPr>
          <w:p w:rsidR="00B60B21" w:rsidRDefault="00B60B21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0-</w:t>
            </w:r>
            <w:r w:rsidR="00040044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040044" w:rsidRDefault="00040044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40044" w:rsidRPr="00FF365A" w:rsidRDefault="00040044" w:rsidP="00BF0865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B60B21" w:rsidRPr="00B56E03" w:rsidTr="00FF365A">
        <w:trPr>
          <w:trHeight w:val="337"/>
        </w:trPr>
        <w:tc>
          <w:tcPr>
            <w:tcW w:w="576" w:type="dxa"/>
            <w:vMerge/>
          </w:tcPr>
          <w:p w:rsidR="00B60B21" w:rsidRDefault="00B60B21" w:rsidP="001B0478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B60B21" w:rsidRPr="00E4122E" w:rsidRDefault="00B60B21" w:rsidP="001B0478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229" w:type="dxa"/>
          </w:tcPr>
          <w:p w:rsidR="00B60B21" w:rsidRPr="00FF365A" w:rsidRDefault="00B60B21" w:rsidP="002F42FE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Стабильность посещаемости:</w:t>
            </w:r>
          </w:p>
          <w:p w:rsidR="00B60B21" w:rsidRPr="00FF365A" w:rsidRDefault="00B60B21" w:rsidP="00FF365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 xml:space="preserve">- от  90%   </w:t>
            </w:r>
            <w:r w:rsidR="00FF365A">
              <w:rPr>
                <w:rFonts w:ascii="Times New Roman" w:hAnsi="Times New Roman"/>
                <w:sz w:val="24"/>
                <w:szCs w:val="24"/>
              </w:rPr>
              <w:t xml:space="preserve">до 100% </w:t>
            </w:r>
          </w:p>
        </w:tc>
        <w:tc>
          <w:tcPr>
            <w:tcW w:w="1100" w:type="dxa"/>
          </w:tcPr>
          <w:p w:rsidR="00B60B21" w:rsidRPr="00FF365A" w:rsidRDefault="00B60B21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0-6</w:t>
            </w:r>
          </w:p>
        </w:tc>
      </w:tr>
      <w:tr w:rsidR="0084730E" w:rsidRPr="00B56E03" w:rsidTr="00FF365A">
        <w:trPr>
          <w:trHeight w:val="337"/>
        </w:trPr>
        <w:tc>
          <w:tcPr>
            <w:tcW w:w="576" w:type="dxa"/>
            <w:vMerge w:val="restart"/>
          </w:tcPr>
          <w:p w:rsidR="0084730E" w:rsidRDefault="0084730E" w:rsidP="001B0478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1942" w:type="dxa"/>
            <w:vMerge w:val="restart"/>
          </w:tcPr>
          <w:p w:rsidR="0084730E" w:rsidRPr="00F01BBF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F01BBF">
              <w:rPr>
                <w:rFonts w:asciiTheme="minorHAnsi" w:eastAsia="Times New Roman" w:hAnsiTheme="minorHAnsi"/>
                <w:b/>
                <w:bCs/>
                <w:color w:val="000000"/>
              </w:rPr>
              <w:t>Выплаты</w:t>
            </w:r>
            <w:r w:rsidRPr="00F01BBF">
              <w:rPr>
                <w:rFonts w:asciiTheme="minorHAnsi" w:eastAsia="Times New Roman" w:hAnsiTheme="minorHAnsi" w:cs="Arial"/>
                <w:b/>
                <w:bCs/>
                <w:color w:val="000000"/>
              </w:rPr>
              <w:t xml:space="preserve"> </w:t>
            </w:r>
            <w:r w:rsidRPr="00F01BBF">
              <w:rPr>
                <w:rFonts w:asciiTheme="minorHAnsi" w:eastAsia="Times New Roman" w:hAnsiTheme="minorHAnsi"/>
                <w:b/>
                <w:bCs/>
                <w:color w:val="000000"/>
              </w:rPr>
              <w:t>за</w:t>
            </w:r>
          </w:p>
          <w:p w:rsidR="0084730E" w:rsidRPr="00F01BBF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F01BBF">
              <w:rPr>
                <w:rFonts w:asciiTheme="minorHAnsi" w:eastAsia="Times New Roman" w:hAnsiTheme="minorHAnsi"/>
                <w:b/>
                <w:bCs/>
                <w:color w:val="000000"/>
              </w:rPr>
              <w:t>непрерывный</w:t>
            </w:r>
            <w:r w:rsidRPr="00F01BBF">
              <w:rPr>
                <w:rFonts w:asciiTheme="minorHAnsi" w:eastAsia="Times New Roman" w:hAnsiTheme="minorHAnsi" w:cs="Arial"/>
                <w:b/>
                <w:bCs/>
                <w:color w:val="000000"/>
              </w:rPr>
              <w:t xml:space="preserve"> </w:t>
            </w:r>
            <w:r w:rsidRPr="00F01BBF">
              <w:rPr>
                <w:rFonts w:asciiTheme="minorHAnsi" w:eastAsia="Times New Roman" w:hAnsiTheme="minorHAnsi"/>
                <w:b/>
                <w:bCs/>
                <w:color w:val="000000"/>
              </w:rPr>
              <w:t>стаж</w:t>
            </w:r>
          </w:p>
          <w:p w:rsidR="0084730E" w:rsidRPr="00F01BBF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F01BBF">
              <w:rPr>
                <w:rFonts w:asciiTheme="minorHAnsi" w:eastAsia="Times New Roman" w:hAnsiTheme="minorHAnsi"/>
                <w:b/>
                <w:bCs/>
                <w:color w:val="000000"/>
              </w:rPr>
              <w:t>работы</w:t>
            </w:r>
            <w:r w:rsidRPr="00F01BBF">
              <w:rPr>
                <w:rFonts w:asciiTheme="minorHAnsi" w:eastAsia="Times New Roman" w:hAnsiTheme="minorHAnsi" w:cs="Arial"/>
                <w:b/>
                <w:bCs/>
                <w:color w:val="000000"/>
              </w:rPr>
              <w:t>,</w:t>
            </w:r>
          </w:p>
          <w:p w:rsidR="0084730E" w:rsidRPr="00F01BBF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F01BBF">
              <w:rPr>
                <w:rFonts w:asciiTheme="minorHAnsi" w:eastAsia="Times New Roman" w:hAnsiTheme="minorHAnsi"/>
                <w:b/>
                <w:bCs/>
                <w:color w:val="000000"/>
              </w:rPr>
              <w:t>стабильность</w:t>
            </w:r>
          </w:p>
          <w:p w:rsidR="0084730E" w:rsidRPr="00F01BBF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F01BBF">
              <w:rPr>
                <w:rFonts w:asciiTheme="minorHAnsi" w:eastAsia="Times New Roman" w:hAnsiTheme="minorHAnsi"/>
                <w:b/>
                <w:bCs/>
                <w:color w:val="000000"/>
              </w:rPr>
              <w:t>трудовой</w:t>
            </w:r>
          </w:p>
          <w:p w:rsidR="0084730E" w:rsidRPr="00F01BBF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F01BBF">
              <w:rPr>
                <w:rFonts w:asciiTheme="minorHAnsi" w:eastAsia="Times New Roman" w:hAnsiTheme="minorHAnsi"/>
                <w:b/>
                <w:bCs/>
                <w:color w:val="000000"/>
              </w:rPr>
              <w:t>деятельности</w:t>
            </w:r>
            <w:r w:rsidRPr="00F01BBF">
              <w:rPr>
                <w:rFonts w:asciiTheme="minorHAnsi" w:eastAsia="Times New Roman" w:hAnsiTheme="minorHAnsi" w:cs="Arial"/>
                <w:b/>
                <w:bCs/>
                <w:color w:val="000000"/>
              </w:rPr>
              <w:t>,</w:t>
            </w:r>
          </w:p>
          <w:p w:rsidR="0084730E" w:rsidRPr="00F01BBF" w:rsidRDefault="0084730E" w:rsidP="0084730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="Arial"/>
              </w:rPr>
            </w:pPr>
            <w:r w:rsidRPr="00F01BBF">
              <w:rPr>
                <w:rFonts w:asciiTheme="minorHAnsi" w:eastAsia="Times New Roman" w:hAnsiTheme="minorHAnsi"/>
                <w:b/>
                <w:bCs/>
                <w:color w:val="000000"/>
              </w:rPr>
              <w:t>выслуга</w:t>
            </w:r>
            <w:r w:rsidRPr="00F01BBF">
              <w:rPr>
                <w:rFonts w:asciiTheme="minorHAnsi" w:eastAsia="Times New Roman" w:hAnsiTheme="minorHAnsi" w:cs="Arial"/>
                <w:b/>
                <w:bCs/>
                <w:color w:val="000000"/>
              </w:rPr>
              <w:t xml:space="preserve"> </w:t>
            </w:r>
            <w:r w:rsidRPr="00F01BBF">
              <w:rPr>
                <w:rFonts w:asciiTheme="minorHAnsi" w:eastAsia="Times New Roman" w:hAnsiTheme="minorHAnsi"/>
                <w:b/>
                <w:bCs/>
                <w:color w:val="000000"/>
              </w:rPr>
              <w:t>лет</w:t>
            </w:r>
          </w:p>
          <w:p w:rsidR="0084730E" w:rsidRPr="00E4122E" w:rsidRDefault="0084730E" w:rsidP="001B0478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229" w:type="dxa"/>
          </w:tcPr>
          <w:p w:rsidR="00F93469" w:rsidRPr="00BF0865" w:rsidRDefault="00F93469" w:rsidP="00F93469">
            <w:pPr>
              <w:pStyle w:val="a3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Общий</w:t>
            </w:r>
            <w:r w:rsidR="00E8472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BF0865">
              <w:rPr>
                <w:rFonts w:ascii="Times New Roman" w:hAnsi="Times New Roman"/>
                <w:sz w:val="22"/>
                <w:szCs w:val="22"/>
              </w:rPr>
              <w:t>стаж работы (ежемесячно</w:t>
            </w:r>
            <w:r>
              <w:rPr>
                <w:rFonts w:ascii="Times New Roman" w:hAnsi="Times New Roman"/>
                <w:sz w:val="22"/>
                <w:szCs w:val="22"/>
              </w:rPr>
              <w:t>, согласно отработанных рабочих дней)</w:t>
            </w:r>
          </w:p>
          <w:p w:rsidR="00BF0865" w:rsidRPr="00343149" w:rsidRDefault="00BF0865" w:rsidP="00BF08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BF0865" w:rsidRDefault="00BF0865" w:rsidP="00BF08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BF0865" w:rsidRPr="00343149" w:rsidRDefault="00BF0865" w:rsidP="00BF08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84730E" w:rsidRPr="00FF365A" w:rsidRDefault="00BF0865" w:rsidP="00BF086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</w:tc>
        <w:tc>
          <w:tcPr>
            <w:tcW w:w="1100" w:type="dxa"/>
          </w:tcPr>
          <w:p w:rsidR="0084730E" w:rsidRPr="00FF365A" w:rsidRDefault="0084730E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4730E" w:rsidRPr="00B56E03" w:rsidTr="00FF365A">
        <w:trPr>
          <w:trHeight w:val="684"/>
        </w:trPr>
        <w:tc>
          <w:tcPr>
            <w:tcW w:w="576" w:type="dxa"/>
            <w:vMerge/>
          </w:tcPr>
          <w:p w:rsidR="0084730E" w:rsidRDefault="0084730E" w:rsidP="001B0478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84730E" w:rsidRPr="00E4122E" w:rsidRDefault="0084730E" w:rsidP="001B0478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7229" w:type="dxa"/>
          </w:tcPr>
          <w:p w:rsidR="00D2711D" w:rsidRPr="00FF365A" w:rsidRDefault="00D2711D" w:rsidP="00D271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 xml:space="preserve">Выслуга лет (общий стаж 1 раз в год - декабрь) </w:t>
            </w:r>
            <w:r w:rsidRPr="00FF36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 наличии экономии финансовых средств</w:t>
            </w:r>
          </w:p>
          <w:p w:rsidR="00BF0865" w:rsidRPr="00343149" w:rsidRDefault="00D2711D" w:rsidP="00BF08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0865"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BF0865"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 w:rsidR="00BF08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BF0865" w:rsidRDefault="00BF0865" w:rsidP="00BF08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BF0865" w:rsidRPr="00343149" w:rsidRDefault="00BF0865" w:rsidP="00BF086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84730E" w:rsidRDefault="00BF0865" w:rsidP="00BF0865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  <w:p w:rsidR="008E7E0D" w:rsidRDefault="008E7E0D" w:rsidP="008E7E0D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Неиспользованный дополнительный отпуск (2 дня в квартал) в мае</w:t>
            </w:r>
          </w:p>
          <w:p w:rsidR="00C61F15" w:rsidRPr="00FF365A" w:rsidRDefault="008E7E0D" w:rsidP="008E7E0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Непрерывную работу в течении трёх кварталов учеб. года (в мае)</w:t>
            </w:r>
          </w:p>
        </w:tc>
        <w:tc>
          <w:tcPr>
            <w:tcW w:w="1100" w:type="dxa"/>
          </w:tcPr>
          <w:p w:rsidR="0084730E" w:rsidRDefault="0084730E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0-6</w:t>
            </w:r>
          </w:p>
          <w:p w:rsidR="008E7E0D" w:rsidRPr="00FF365A" w:rsidRDefault="008E7E0D" w:rsidP="00B60B21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3B7C0D" w:rsidRPr="00B56E03" w:rsidTr="003B7C0D">
        <w:trPr>
          <w:trHeight w:val="280"/>
        </w:trPr>
        <w:tc>
          <w:tcPr>
            <w:tcW w:w="10847" w:type="dxa"/>
            <w:gridSpan w:val="4"/>
          </w:tcPr>
          <w:p w:rsidR="003B7C0D" w:rsidRPr="00FF365A" w:rsidRDefault="003B7C0D" w:rsidP="003B7C0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одного балла: младший воспитатель – 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63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руб.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0коп;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</w:tbl>
    <w:p w:rsidR="00430299" w:rsidRDefault="00430299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E6275B" w:rsidRDefault="00E6275B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CD2000" w:rsidRDefault="00CD2000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CD2000" w:rsidRDefault="00CD2000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CD2000" w:rsidRDefault="00CD2000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CD2000" w:rsidRDefault="00CD2000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CD2000" w:rsidRDefault="00CD2000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CD2000" w:rsidRDefault="00CD2000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CD2000" w:rsidRDefault="00CD2000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CD2000" w:rsidRDefault="00CD2000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CD2000" w:rsidRDefault="00CD2000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FF365A" w:rsidRDefault="00FF365A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FF365A" w:rsidRDefault="00FF365A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FF365A" w:rsidRDefault="00FF365A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FF365A" w:rsidRDefault="00FF365A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FF365A" w:rsidRDefault="00FF365A" w:rsidP="00875EBC">
      <w:pPr>
        <w:pStyle w:val="a3"/>
        <w:rPr>
          <w:rFonts w:asciiTheme="minorHAnsi" w:hAnsiTheme="minorHAnsi"/>
          <w:b/>
          <w:sz w:val="20"/>
          <w:szCs w:val="20"/>
        </w:rPr>
      </w:pPr>
    </w:p>
    <w:p w:rsidR="00CD2000" w:rsidRPr="00FF365A" w:rsidRDefault="00CD2000" w:rsidP="00CD2000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FF365A">
        <w:rPr>
          <w:rFonts w:ascii="Times New Roman" w:hAnsi="Times New Roman"/>
          <w:sz w:val="24"/>
          <w:szCs w:val="24"/>
        </w:rPr>
        <w:t>1</w:t>
      </w:r>
      <w:r w:rsidR="00FF365A" w:rsidRPr="00FF365A">
        <w:rPr>
          <w:rFonts w:ascii="Times New Roman" w:hAnsi="Times New Roman"/>
          <w:sz w:val="24"/>
          <w:szCs w:val="24"/>
        </w:rPr>
        <w:t>4</w:t>
      </w:r>
    </w:p>
    <w:p w:rsidR="00363CE4" w:rsidRDefault="00363CE4" w:rsidP="003B7C0D">
      <w:pPr>
        <w:pStyle w:val="a3"/>
        <w:rPr>
          <w:rFonts w:asciiTheme="minorHAnsi" w:hAnsiTheme="minorHAnsi"/>
          <w:b/>
          <w:sz w:val="28"/>
          <w:szCs w:val="28"/>
        </w:rPr>
      </w:pPr>
    </w:p>
    <w:p w:rsidR="002C42A7" w:rsidRDefault="002C42A7" w:rsidP="00430299">
      <w:pPr>
        <w:pStyle w:val="a3"/>
        <w:jc w:val="center"/>
        <w:rPr>
          <w:rFonts w:asciiTheme="minorHAnsi" w:hAnsiTheme="minorHAnsi"/>
          <w:b/>
          <w:sz w:val="28"/>
          <w:szCs w:val="28"/>
        </w:rPr>
      </w:pPr>
      <w:r w:rsidRPr="00B56E03">
        <w:rPr>
          <w:rFonts w:asciiTheme="minorHAnsi" w:hAnsiTheme="minorHAnsi"/>
          <w:b/>
          <w:sz w:val="28"/>
          <w:szCs w:val="28"/>
        </w:rPr>
        <w:t xml:space="preserve">Показатели и критерии оценки эффективности  </w:t>
      </w:r>
      <w:r>
        <w:rPr>
          <w:rFonts w:asciiTheme="minorHAnsi" w:hAnsiTheme="minorHAnsi"/>
          <w:b/>
          <w:sz w:val="28"/>
          <w:szCs w:val="28"/>
        </w:rPr>
        <w:t>труда шеф – повара, повара</w:t>
      </w:r>
    </w:p>
    <w:p w:rsidR="003B7C0D" w:rsidRDefault="003B7C0D" w:rsidP="00430299">
      <w:pPr>
        <w:pStyle w:val="a3"/>
        <w:jc w:val="center"/>
        <w:rPr>
          <w:rFonts w:asciiTheme="minorHAnsi" w:hAnsiTheme="minorHAnsi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6"/>
        <w:gridCol w:w="1942"/>
        <w:gridCol w:w="6946"/>
        <w:gridCol w:w="1383"/>
      </w:tblGrid>
      <w:tr w:rsidR="002C42A7" w:rsidRPr="00363CE4" w:rsidTr="001B0478">
        <w:tc>
          <w:tcPr>
            <w:tcW w:w="576" w:type="dxa"/>
          </w:tcPr>
          <w:p w:rsidR="002C42A7" w:rsidRPr="00363CE4" w:rsidRDefault="002C42A7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2C42A7" w:rsidRPr="00363CE4" w:rsidRDefault="002C42A7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42" w:type="dxa"/>
          </w:tcPr>
          <w:p w:rsidR="002C42A7" w:rsidRPr="00363CE4" w:rsidRDefault="002C42A7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946" w:type="dxa"/>
          </w:tcPr>
          <w:p w:rsidR="002C42A7" w:rsidRPr="00363CE4" w:rsidRDefault="002C42A7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383" w:type="dxa"/>
          </w:tcPr>
          <w:p w:rsidR="002C42A7" w:rsidRPr="00363CE4" w:rsidRDefault="002C42A7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FF365A" w:rsidRPr="00363CE4" w:rsidTr="00930B8F">
        <w:trPr>
          <w:trHeight w:val="1499"/>
        </w:trPr>
        <w:tc>
          <w:tcPr>
            <w:tcW w:w="576" w:type="dxa"/>
            <w:vMerge w:val="restart"/>
          </w:tcPr>
          <w:p w:rsidR="00FF365A" w:rsidRPr="00363CE4" w:rsidRDefault="00FF365A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2" w:type="dxa"/>
            <w:vMerge w:val="restart"/>
          </w:tcPr>
          <w:p w:rsidR="00FF365A" w:rsidRPr="00363CE4" w:rsidRDefault="00FF365A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63CE4">
              <w:rPr>
                <w:rFonts w:ascii="Times New Roman" w:hAnsi="Times New Roman"/>
                <w:b/>
              </w:rPr>
              <w:t xml:space="preserve">Интенсивность и высокие </w:t>
            </w:r>
          </w:p>
          <w:p w:rsidR="00FF365A" w:rsidRPr="00363CE4" w:rsidRDefault="00FF365A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63CE4">
              <w:rPr>
                <w:rFonts w:ascii="Times New Roman" w:hAnsi="Times New Roman"/>
                <w:b/>
              </w:rPr>
              <w:t>результаты в работе</w:t>
            </w:r>
          </w:p>
          <w:p w:rsidR="00FF365A" w:rsidRPr="00363CE4" w:rsidRDefault="00FF365A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FF365A" w:rsidRPr="00363CE4" w:rsidRDefault="00FF365A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Выполнение важной работы, решение проблемных вопросов:</w:t>
            </w:r>
          </w:p>
          <w:p w:rsidR="00FF365A" w:rsidRPr="00363CE4" w:rsidRDefault="00FF365A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 участие в ремонтных работах</w:t>
            </w:r>
          </w:p>
          <w:p w:rsidR="00FF365A" w:rsidRPr="00363CE4" w:rsidRDefault="00FF365A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 работа в творческой группе, комиссиях (по факту)</w:t>
            </w:r>
          </w:p>
          <w:p w:rsidR="00FF365A" w:rsidRPr="00363CE4" w:rsidRDefault="00FF365A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участие в мероприятиях:</w:t>
            </w:r>
          </w:p>
          <w:p w:rsidR="00FF365A" w:rsidRPr="00363CE4" w:rsidRDefault="00FF365A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внутри  детского сада</w:t>
            </w:r>
          </w:p>
          <w:p w:rsidR="00FF365A" w:rsidRDefault="00FF365A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города</w:t>
            </w:r>
          </w:p>
          <w:p w:rsidR="00363CE4" w:rsidRDefault="00363CE4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профком</w:t>
            </w:r>
          </w:p>
          <w:p w:rsidR="00337050" w:rsidRPr="00363CE4" w:rsidRDefault="00337050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председатель профкома</w:t>
            </w:r>
          </w:p>
        </w:tc>
        <w:tc>
          <w:tcPr>
            <w:tcW w:w="1383" w:type="dxa"/>
          </w:tcPr>
          <w:p w:rsidR="00040044" w:rsidRDefault="00040044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F365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337050" w:rsidRPr="00363CE4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3E6269" w:rsidRPr="00363CE4" w:rsidTr="001B0478">
        <w:trPr>
          <w:trHeight w:val="367"/>
        </w:trPr>
        <w:tc>
          <w:tcPr>
            <w:tcW w:w="576" w:type="dxa"/>
            <w:vMerge/>
          </w:tcPr>
          <w:p w:rsidR="003E6269" w:rsidRPr="00363CE4" w:rsidRDefault="003E6269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3E6269" w:rsidRPr="00363CE4" w:rsidRDefault="003E6269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D2711D" w:rsidRPr="00363CE4" w:rsidRDefault="003E6269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Благоустройство участков (по сезонам – разбивка цветников, оформление построек, изготовление снежного городка)</w:t>
            </w:r>
          </w:p>
        </w:tc>
        <w:tc>
          <w:tcPr>
            <w:tcW w:w="1383" w:type="dxa"/>
          </w:tcPr>
          <w:p w:rsidR="003E6269" w:rsidRPr="00363CE4" w:rsidRDefault="003E6269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3E6269" w:rsidRPr="00363CE4" w:rsidTr="001B0478">
        <w:trPr>
          <w:trHeight w:val="346"/>
        </w:trPr>
        <w:tc>
          <w:tcPr>
            <w:tcW w:w="576" w:type="dxa"/>
            <w:vMerge w:val="restart"/>
          </w:tcPr>
          <w:p w:rsidR="003E6269" w:rsidRPr="00363CE4" w:rsidRDefault="003E6269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2" w:type="dxa"/>
            <w:vMerge w:val="restart"/>
          </w:tcPr>
          <w:p w:rsidR="003E6269" w:rsidRPr="00363CE4" w:rsidRDefault="003E6269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63CE4">
              <w:rPr>
                <w:rFonts w:ascii="Times New Roman" w:hAnsi="Times New Roman"/>
                <w:b/>
              </w:rPr>
              <w:t>Качество выполняемых работ</w:t>
            </w:r>
          </w:p>
        </w:tc>
        <w:tc>
          <w:tcPr>
            <w:tcW w:w="6946" w:type="dxa"/>
          </w:tcPr>
          <w:p w:rsidR="003E6269" w:rsidRPr="00363CE4" w:rsidRDefault="003E6269" w:rsidP="001B047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Организация </w:t>
            </w:r>
            <w:proofErr w:type="spellStart"/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здоровьесберегающей</w:t>
            </w:r>
            <w:proofErr w:type="spellEnd"/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среды:</w:t>
            </w:r>
          </w:p>
          <w:p w:rsidR="003E6269" w:rsidRPr="00363CE4" w:rsidRDefault="003E6269" w:rsidP="001B047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соблюдение требований </w:t>
            </w:r>
            <w:proofErr w:type="spellStart"/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СанПин</w:t>
            </w:r>
            <w:proofErr w:type="spellEnd"/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ОП (отсутствие замечаний по итогам)</w:t>
            </w:r>
          </w:p>
        </w:tc>
        <w:tc>
          <w:tcPr>
            <w:tcW w:w="1383" w:type="dxa"/>
          </w:tcPr>
          <w:p w:rsidR="003E6269" w:rsidRPr="00363CE4" w:rsidRDefault="003E6269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</w:t>
            </w:r>
            <w:r w:rsidR="006A6A9B" w:rsidRPr="00363C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3CE4">
              <w:rPr>
                <w:rFonts w:ascii="Times New Roman" w:hAnsi="Times New Roman"/>
                <w:sz w:val="24"/>
                <w:szCs w:val="24"/>
              </w:rPr>
              <w:t>-</w:t>
            </w:r>
            <w:r w:rsidR="006A6A9B" w:rsidRPr="00363C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E6269" w:rsidRPr="00363CE4" w:rsidTr="001B0478">
        <w:trPr>
          <w:trHeight w:val="337"/>
        </w:trPr>
        <w:tc>
          <w:tcPr>
            <w:tcW w:w="576" w:type="dxa"/>
            <w:vMerge/>
          </w:tcPr>
          <w:p w:rsidR="003E6269" w:rsidRPr="00363CE4" w:rsidRDefault="003E6269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3E6269" w:rsidRPr="00363CE4" w:rsidRDefault="003E6269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3E6269" w:rsidRPr="00363CE4" w:rsidRDefault="003E6269" w:rsidP="001B04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Отсутствие жалоб от родителей и от администрации ДОУ по поводу конфликтных ситуаций;</w:t>
            </w:r>
          </w:p>
          <w:p w:rsidR="003E6269" w:rsidRPr="00363CE4" w:rsidRDefault="003E6269" w:rsidP="001B047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Соблюдение внутреннего трудового распорядка</w:t>
            </w:r>
            <w:r w:rsidR="00363C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363CE4" w:rsidRPr="00FF365A">
              <w:rPr>
                <w:rFonts w:ascii="Times New Roman" w:hAnsi="Times New Roman"/>
                <w:sz w:val="24"/>
                <w:szCs w:val="24"/>
              </w:rPr>
              <w:t>( не</w:t>
            </w:r>
            <w:proofErr w:type="gramEnd"/>
            <w:r w:rsidR="00363CE4" w:rsidRPr="00FF365A">
              <w:rPr>
                <w:rFonts w:ascii="Times New Roman" w:hAnsi="Times New Roman"/>
                <w:sz w:val="24"/>
                <w:szCs w:val="24"/>
              </w:rPr>
              <w:t xml:space="preserve"> допускается курение, опоздание, не выход на работу без уважительной причины)</w:t>
            </w:r>
          </w:p>
        </w:tc>
        <w:tc>
          <w:tcPr>
            <w:tcW w:w="1383" w:type="dxa"/>
          </w:tcPr>
          <w:p w:rsidR="003E6269" w:rsidRDefault="003E6269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</w:t>
            </w:r>
            <w:r w:rsidR="006A6A9B" w:rsidRPr="00363C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3CE4">
              <w:rPr>
                <w:rFonts w:ascii="Times New Roman" w:hAnsi="Times New Roman"/>
                <w:sz w:val="24"/>
                <w:szCs w:val="24"/>
              </w:rPr>
              <w:t>-</w:t>
            </w:r>
            <w:r w:rsidR="001E6C8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E6C80" w:rsidRDefault="001E6C8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C80" w:rsidRPr="00363CE4" w:rsidRDefault="001E6C8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E6275B" w:rsidRPr="00363CE4" w:rsidTr="00E6275B">
        <w:trPr>
          <w:trHeight w:val="112"/>
        </w:trPr>
        <w:tc>
          <w:tcPr>
            <w:tcW w:w="576" w:type="dxa"/>
            <w:vMerge w:val="restart"/>
          </w:tcPr>
          <w:p w:rsidR="00E6275B" w:rsidRPr="00363CE4" w:rsidRDefault="00E6275B" w:rsidP="00EC1AD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2" w:type="dxa"/>
            <w:vMerge w:val="restart"/>
          </w:tcPr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Выплаты за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непрерывный стаж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работы,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стабильность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трудовой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деятельности,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выслуга лет</w:t>
            </w:r>
          </w:p>
          <w:p w:rsidR="00E6275B" w:rsidRPr="00363CE4" w:rsidRDefault="00E6275B" w:rsidP="00EC1AD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E84727" w:rsidRPr="00BF0865" w:rsidRDefault="00E84727" w:rsidP="00E84727">
            <w:pPr>
              <w:pStyle w:val="a3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Общий </w:t>
            </w:r>
            <w:r w:rsidRPr="00BF0865">
              <w:rPr>
                <w:rFonts w:ascii="Times New Roman" w:hAnsi="Times New Roman"/>
                <w:sz w:val="22"/>
                <w:szCs w:val="22"/>
              </w:rPr>
              <w:t>стаж работы (ежемесячно</w:t>
            </w:r>
            <w:r>
              <w:rPr>
                <w:rFonts w:ascii="Times New Roman" w:hAnsi="Times New Roman"/>
                <w:sz w:val="22"/>
                <w:szCs w:val="22"/>
              </w:rPr>
              <w:t>, согласно отработанных рабочих дней)</w:t>
            </w:r>
          </w:p>
          <w:p w:rsidR="00337050" w:rsidRPr="00343149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Pr="00343149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E6275B" w:rsidRPr="00363CE4" w:rsidRDefault="00337050" w:rsidP="003370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E6275B" w:rsidRPr="00363CE4" w:rsidRDefault="00E6275B" w:rsidP="00EC1AD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75B" w:rsidRPr="00363CE4" w:rsidTr="003B7C0D">
        <w:trPr>
          <w:trHeight w:val="210"/>
        </w:trPr>
        <w:tc>
          <w:tcPr>
            <w:tcW w:w="576" w:type="dxa"/>
            <w:vMerge/>
          </w:tcPr>
          <w:p w:rsidR="00E6275B" w:rsidRPr="00363CE4" w:rsidRDefault="00E6275B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E6275B" w:rsidRPr="00363CE4" w:rsidRDefault="00E6275B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E84727" w:rsidRPr="00FF365A" w:rsidRDefault="00E84727" w:rsidP="00E84727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 xml:space="preserve">Выслуга лет (общий стаж 1 раз в год - декабрь) </w:t>
            </w:r>
            <w:r w:rsidRPr="00FF365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 наличии экономии финансовых средств</w:t>
            </w:r>
          </w:p>
          <w:p w:rsidR="00337050" w:rsidRPr="00343149" w:rsidRDefault="00D2711D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7050"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337050"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 w:rsidR="003370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Pr="00343149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E6275B" w:rsidRDefault="00337050" w:rsidP="0033705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  <w:p w:rsidR="008E7E0D" w:rsidRDefault="008E7E0D" w:rsidP="008E7E0D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Неиспользованный дополнительный отпуск (2 дня в квартал) в мае</w:t>
            </w:r>
          </w:p>
          <w:p w:rsidR="00C61F15" w:rsidRPr="00363CE4" w:rsidRDefault="008E7E0D" w:rsidP="008E7E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Непрерывную работу в течении трёх кварталов учеб. года (в мае)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E6275B" w:rsidRDefault="00E6275B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F15" w:rsidRDefault="00C61F15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0-6</w:t>
            </w:r>
          </w:p>
          <w:p w:rsidR="008E7E0D" w:rsidRPr="00363CE4" w:rsidRDefault="008E7E0D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3B7C0D" w:rsidRPr="00363CE4" w:rsidTr="00505E58">
        <w:trPr>
          <w:trHeight w:val="210"/>
        </w:trPr>
        <w:tc>
          <w:tcPr>
            <w:tcW w:w="10847" w:type="dxa"/>
            <w:gridSpan w:val="4"/>
          </w:tcPr>
          <w:p w:rsidR="003B7C0D" w:rsidRPr="00363CE4" w:rsidRDefault="003B7C0D" w:rsidP="003B7C0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одного балла: шеф – повар – 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77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руб.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7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0коп;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повар  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63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руб</w:t>
            </w:r>
            <w:proofErr w:type="spellEnd"/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00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коп</w:t>
            </w:r>
          </w:p>
        </w:tc>
      </w:tr>
    </w:tbl>
    <w:p w:rsidR="00CD2000" w:rsidRPr="00363CE4" w:rsidRDefault="00CD2000" w:rsidP="00430299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430299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63CE4" w:rsidRDefault="00363CE4" w:rsidP="0088745A">
      <w:pPr>
        <w:pStyle w:val="a3"/>
        <w:rPr>
          <w:rFonts w:asciiTheme="minorHAnsi" w:hAnsiTheme="minorHAnsi"/>
          <w:sz w:val="24"/>
          <w:szCs w:val="24"/>
        </w:rPr>
      </w:pPr>
    </w:p>
    <w:p w:rsidR="00363CE4" w:rsidRDefault="00363CE4" w:rsidP="00337050">
      <w:pPr>
        <w:pStyle w:val="a3"/>
        <w:rPr>
          <w:rFonts w:asciiTheme="minorHAnsi" w:hAnsiTheme="minorHAnsi"/>
          <w:sz w:val="24"/>
          <w:szCs w:val="24"/>
        </w:rPr>
      </w:pPr>
    </w:p>
    <w:p w:rsidR="00363CE4" w:rsidRPr="00363CE4" w:rsidRDefault="00363CE4" w:rsidP="00430299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363CE4">
        <w:rPr>
          <w:rFonts w:ascii="Times New Roman" w:hAnsi="Times New Roman"/>
          <w:sz w:val="24"/>
          <w:szCs w:val="24"/>
        </w:rPr>
        <w:t>15</w:t>
      </w:r>
    </w:p>
    <w:p w:rsidR="00363CE4" w:rsidRDefault="00363CE4" w:rsidP="0088745A">
      <w:pPr>
        <w:pStyle w:val="a3"/>
        <w:rPr>
          <w:rFonts w:asciiTheme="minorHAnsi" w:hAnsiTheme="minorHAnsi"/>
          <w:sz w:val="24"/>
          <w:szCs w:val="24"/>
        </w:rPr>
      </w:pPr>
    </w:p>
    <w:p w:rsidR="00824C91" w:rsidRDefault="00824C91" w:rsidP="0043029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363CE4">
        <w:rPr>
          <w:rFonts w:ascii="Times New Roman" w:hAnsi="Times New Roman"/>
          <w:b/>
          <w:sz w:val="28"/>
          <w:szCs w:val="28"/>
        </w:rPr>
        <w:lastRenderedPageBreak/>
        <w:t>Показатели и критерии оценки эффективности  труда заведующий хозяйством, кладовщик</w:t>
      </w:r>
    </w:p>
    <w:p w:rsidR="00363CE4" w:rsidRPr="00363CE4" w:rsidRDefault="00363CE4" w:rsidP="00430299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6"/>
        <w:gridCol w:w="1942"/>
        <w:gridCol w:w="6946"/>
        <w:gridCol w:w="1383"/>
      </w:tblGrid>
      <w:tr w:rsidR="00824C91" w:rsidRPr="00363CE4" w:rsidTr="001B0478">
        <w:tc>
          <w:tcPr>
            <w:tcW w:w="576" w:type="dxa"/>
          </w:tcPr>
          <w:p w:rsidR="00824C91" w:rsidRPr="00363CE4" w:rsidRDefault="00824C91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24C91" w:rsidRPr="00363CE4" w:rsidRDefault="00824C91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42" w:type="dxa"/>
          </w:tcPr>
          <w:p w:rsidR="00824C91" w:rsidRPr="00363CE4" w:rsidRDefault="00824C91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946" w:type="dxa"/>
          </w:tcPr>
          <w:p w:rsidR="00824C91" w:rsidRPr="00363CE4" w:rsidRDefault="00824C91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383" w:type="dxa"/>
          </w:tcPr>
          <w:p w:rsidR="00824C91" w:rsidRPr="00363CE4" w:rsidRDefault="00824C91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B76A8F" w:rsidRPr="00363CE4" w:rsidTr="001B0478">
        <w:trPr>
          <w:trHeight w:val="368"/>
        </w:trPr>
        <w:tc>
          <w:tcPr>
            <w:tcW w:w="576" w:type="dxa"/>
            <w:vMerge w:val="restart"/>
          </w:tcPr>
          <w:p w:rsidR="00B76A8F" w:rsidRPr="00363CE4" w:rsidRDefault="00940114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2" w:type="dxa"/>
            <w:vMerge w:val="restart"/>
          </w:tcPr>
          <w:p w:rsidR="00B76A8F" w:rsidRPr="00363CE4" w:rsidRDefault="00B76A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63CE4">
              <w:rPr>
                <w:rFonts w:ascii="Times New Roman" w:hAnsi="Times New Roman"/>
                <w:b/>
              </w:rPr>
              <w:t xml:space="preserve">Интенсивность и высокие </w:t>
            </w:r>
          </w:p>
          <w:p w:rsidR="00B76A8F" w:rsidRPr="00363CE4" w:rsidRDefault="00B76A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63CE4">
              <w:rPr>
                <w:rFonts w:ascii="Times New Roman" w:hAnsi="Times New Roman"/>
                <w:b/>
              </w:rPr>
              <w:t>результаты в работе</w:t>
            </w:r>
          </w:p>
          <w:p w:rsidR="00B76A8F" w:rsidRPr="00363CE4" w:rsidRDefault="00B76A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B76A8F" w:rsidRPr="00363CE4" w:rsidRDefault="00B76A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Выполнение важной работы, решение проблемных вопросов:</w:t>
            </w:r>
          </w:p>
          <w:p w:rsidR="00B76A8F" w:rsidRPr="00363CE4" w:rsidRDefault="00B76A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 участие в ремонтных работах</w:t>
            </w:r>
          </w:p>
          <w:p w:rsidR="00B76A8F" w:rsidRPr="00363CE4" w:rsidRDefault="00B76A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 работа в творческой группе, комиссиях (по факту)</w:t>
            </w:r>
          </w:p>
          <w:p w:rsidR="00B76A8F" w:rsidRPr="00363CE4" w:rsidRDefault="00B76A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участие в мероприятиях:</w:t>
            </w:r>
          </w:p>
          <w:p w:rsidR="00B76A8F" w:rsidRPr="00363CE4" w:rsidRDefault="00B76A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внутри  детского сада</w:t>
            </w:r>
          </w:p>
          <w:p w:rsidR="00B76A8F" w:rsidRDefault="00B76A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города</w:t>
            </w:r>
          </w:p>
          <w:p w:rsidR="00363CE4" w:rsidRDefault="00363CE4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профком</w:t>
            </w:r>
          </w:p>
          <w:p w:rsidR="00337050" w:rsidRPr="00363CE4" w:rsidRDefault="00337050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председатель профкома</w:t>
            </w:r>
          </w:p>
        </w:tc>
        <w:tc>
          <w:tcPr>
            <w:tcW w:w="1383" w:type="dxa"/>
          </w:tcPr>
          <w:p w:rsidR="00B76A8F" w:rsidRDefault="00CE42F5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0-</w:t>
            </w:r>
            <w:r w:rsidR="00337050">
              <w:rPr>
                <w:rFonts w:ascii="Times New Roman" w:hAnsi="Times New Roman"/>
                <w:sz w:val="24"/>
                <w:szCs w:val="24"/>
              </w:rPr>
              <w:t>2</w:t>
            </w:r>
            <w:r w:rsidRPr="00363CE4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337050" w:rsidRDefault="0033705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7050" w:rsidRDefault="0033705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7050" w:rsidRDefault="0033705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7050" w:rsidRDefault="0033705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7050" w:rsidRDefault="0033705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7050" w:rsidRDefault="0033705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337050" w:rsidRPr="00363CE4" w:rsidRDefault="0033705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B76A8F" w:rsidRPr="00363CE4" w:rsidTr="001B0478">
        <w:trPr>
          <w:trHeight w:val="367"/>
        </w:trPr>
        <w:tc>
          <w:tcPr>
            <w:tcW w:w="576" w:type="dxa"/>
            <w:vMerge/>
          </w:tcPr>
          <w:p w:rsidR="00B76A8F" w:rsidRPr="00363CE4" w:rsidRDefault="00B76A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B76A8F" w:rsidRPr="00363CE4" w:rsidRDefault="00B76A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B76A8F" w:rsidRPr="00363CE4" w:rsidRDefault="00B76A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 xml:space="preserve">Реализация плановых мероприятий по охране труда, СанПиН, ГО и ЧС, пожарной и </w:t>
            </w:r>
            <w:proofErr w:type="spellStart"/>
            <w:r w:rsidRPr="00363CE4">
              <w:rPr>
                <w:rFonts w:ascii="Times New Roman" w:hAnsi="Times New Roman"/>
                <w:sz w:val="24"/>
                <w:szCs w:val="24"/>
              </w:rPr>
              <w:t>энерго</w:t>
            </w:r>
            <w:r w:rsidRPr="00363CE4">
              <w:rPr>
                <w:rFonts w:ascii="Times New Roman" w:hAnsi="Times New Roman"/>
                <w:sz w:val="24"/>
                <w:szCs w:val="24"/>
              </w:rPr>
              <w:softHyphen/>
              <w:t>безопасности</w:t>
            </w:r>
            <w:proofErr w:type="spellEnd"/>
            <w:r w:rsidRPr="00363CE4">
              <w:rPr>
                <w:rFonts w:ascii="Times New Roman" w:hAnsi="Times New Roman"/>
                <w:sz w:val="24"/>
                <w:szCs w:val="24"/>
              </w:rPr>
              <w:t xml:space="preserve"> и пр.</w:t>
            </w:r>
          </w:p>
        </w:tc>
        <w:tc>
          <w:tcPr>
            <w:tcW w:w="1383" w:type="dxa"/>
          </w:tcPr>
          <w:p w:rsidR="00B76A8F" w:rsidRPr="00363CE4" w:rsidRDefault="00CE42F5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B76A8F" w:rsidRPr="00363CE4" w:rsidTr="001B0478">
        <w:trPr>
          <w:trHeight w:val="367"/>
        </w:trPr>
        <w:tc>
          <w:tcPr>
            <w:tcW w:w="576" w:type="dxa"/>
            <w:vMerge/>
          </w:tcPr>
          <w:p w:rsidR="00B76A8F" w:rsidRPr="00363CE4" w:rsidRDefault="00B76A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B76A8F" w:rsidRPr="00363CE4" w:rsidRDefault="00B76A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097839" w:rsidRPr="00363CE4" w:rsidRDefault="00B76A8F" w:rsidP="001B047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Подготовка к учебному </w:t>
            </w:r>
            <w:r w:rsidR="00097839"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году, к летнему оздоровлению, зиме.</w:t>
            </w:r>
          </w:p>
          <w:p w:rsidR="00B76A8F" w:rsidRPr="00363CE4" w:rsidRDefault="00B76A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Благоустройство участков (по сезонам – разбивка цветников, оформление построек, изготовление снежного городка)</w:t>
            </w:r>
          </w:p>
        </w:tc>
        <w:tc>
          <w:tcPr>
            <w:tcW w:w="1383" w:type="dxa"/>
          </w:tcPr>
          <w:p w:rsidR="00B76A8F" w:rsidRPr="00363CE4" w:rsidRDefault="00CE42F5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363CE4" w:rsidRPr="00363CE4" w:rsidTr="00363CE4">
        <w:trPr>
          <w:trHeight w:val="361"/>
        </w:trPr>
        <w:tc>
          <w:tcPr>
            <w:tcW w:w="576" w:type="dxa"/>
            <w:vMerge/>
          </w:tcPr>
          <w:p w:rsidR="00363CE4" w:rsidRPr="00363CE4" w:rsidRDefault="00363CE4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363CE4" w:rsidRPr="00363CE4" w:rsidRDefault="00363CE4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363CE4" w:rsidRPr="00363CE4" w:rsidRDefault="00363CE4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Ведение табеля рабочего времени</w:t>
            </w:r>
          </w:p>
        </w:tc>
        <w:tc>
          <w:tcPr>
            <w:tcW w:w="1383" w:type="dxa"/>
          </w:tcPr>
          <w:p w:rsidR="00363CE4" w:rsidRPr="00363CE4" w:rsidRDefault="00363CE4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63CE4" w:rsidRPr="00363CE4" w:rsidTr="00930B8F">
        <w:trPr>
          <w:trHeight w:val="732"/>
        </w:trPr>
        <w:tc>
          <w:tcPr>
            <w:tcW w:w="576" w:type="dxa"/>
            <w:vMerge w:val="restart"/>
          </w:tcPr>
          <w:p w:rsidR="00363CE4" w:rsidRPr="00363CE4" w:rsidRDefault="00363CE4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2" w:type="dxa"/>
            <w:vMerge w:val="restart"/>
          </w:tcPr>
          <w:p w:rsidR="00363CE4" w:rsidRPr="00363CE4" w:rsidRDefault="00363CE4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63CE4">
              <w:rPr>
                <w:rFonts w:ascii="Times New Roman" w:hAnsi="Times New Roman"/>
                <w:b/>
              </w:rPr>
              <w:t>Качество выполняемых работ</w:t>
            </w:r>
          </w:p>
        </w:tc>
        <w:tc>
          <w:tcPr>
            <w:tcW w:w="6946" w:type="dxa"/>
          </w:tcPr>
          <w:p w:rsidR="00363CE4" w:rsidRPr="00363CE4" w:rsidRDefault="00363CE4" w:rsidP="001B04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Отсутствие жалоб от родителей и замечаний от администрации ДОУ по поводу конфликтных ситуаций;</w:t>
            </w:r>
          </w:p>
          <w:p w:rsidR="00363CE4" w:rsidRPr="00363CE4" w:rsidRDefault="00363CE4" w:rsidP="001B047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Соблюдение внутреннего трудового распорядка</w:t>
            </w:r>
            <w:r w:rsidR="00662E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62E95" w:rsidRPr="00FF365A">
              <w:rPr>
                <w:rFonts w:ascii="Times New Roman" w:hAnsi="Times New Roman"/>
                <w:sz w:val="24"/>
                <w:szCs w:val="24"/>
              </w:rPr>
              <w:t>( не</w:t>
            </w:r>
            <w:proofErr w:type="gramEnd"/>
            <w:r w:rsidR="00662E95" w:rsidRPr="00FF365A">
              <w:rPr>
                <w:rFonts w:ascii="Times New Roman" w:hAnsi="Times New Roman"/>
                <w:sz w:val="24"/>
                <w:szCs w:val="24"/>
              </w:rPr>
              <w:t xml:space="preserve"> допускается курение, опоздание, не выход на работу без уважительной причины)</w:t>
            </w:r>
          </w:p>
        </w:tc>
        <w:tc>
          <w:tcPr>
            <w:tcW w:w="1383" w:type="dxa"/>
          </w:tcPr>
          <w:p w:rsidR="00363CE4" w:rsidRDefault="00363CE4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0-</w:t>
            </w:r>
            <w:r w:rsidR="001E6C8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1E6C80" w:rsidRDefault="001E6C8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C80" w:rsidRPr="00363CE4" w:rsidRDefault="001E6C80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3E6269" w:rsidRPr="00363CE4" w:rsidTr="001B0478">
        <w:trPr>
          <w:trHeight w:val="337"/>
        </w:trPr>
        <w:tc>
          <w:tcPr>
            <w:tcW w:w="576" w:type="dxa"/>
            <w:vMerge/>
          </w:tcPr>
          <w:p w:rsidR="003E6269" w:rsidRPr="00363CE4" w:rsidRDefault="003E6269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3E6269" w:rsidRPr="00363CE4" w:rsidRDefault="003E6269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3E6269" w:rsidRPr="00363CE4" w:rsidRDefault="003E6269" w:rsidP="001B0478">
            <w:pPr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</w:rPr>
            </w:pPr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Отсутствие предписаний (1 раз в год – сентябрь) </w:t>
            </w:r>
          </w:p>
        </w:tc>
        <w:tc>
          <w:tcPr>
            <w:tcW w:w="1383" w:type="dxa"/>
          </w:tcPr>
          <w:p w:rsidR="003E6269" w:rsidRPr="00363CE4" w:rsidRDefault="003E6269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E6275B" w:rsidRPr="00363CE4" w:rsidTr="00E6275B">
        <w:trPr>
          <w:trHeight w:val="157"/>
        </w:trPr>
        <w:tc>
          <w:tcPr>
            <w:tcW w:w="576" w:type="dxa"/>
            <w:vMerge w:val="restart"/>
          </w:tcPr>
          <w:p w:rsidR="00E6275B" w:rsidRPr="00363CE4" w:rsidRDefault="00E6275B" w:rsidP="00EC1AD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2" w:type="dxa"/>
            <w:vMerge w:val="restart"/>
          </w:tcPr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Выплаты за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непрерывный стаж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работы,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стабильность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трудовой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деятельности,</w:t>
            </w:r>
          </w:p>
          <w:p w:rsidR="00E6275B" w:rsidRPr="00363CE4" w:rsidRDefault="00E6275B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выслуга лет</w:t>
            </w:r>
          </w:p>
          <w:p w:rsidR="00E6275B" w:rsidRPr="00363CE4" w:rsidRDefault="00E6275B" w:rsidP="00EC1AD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E84727" w:rsidRPr="00BF0865" w:rsidRDefault="00E84727" w:rsidP="00E84727">
            <w:pPr>
              <w:pStyle w:val="a3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Общий </w:t>
            </w:r>
            <w:r w:rsidRPr="00BF0865">
              <w:rPr>
                <w:rFonts w:ascii="Times New Roman" w:hAnsi="Times New Roman"/>
                <w:sz w:val="22"/>
                <w:szCs w:val="22"/>
              </w:rPr>
              <w:t>стаж работы (ежемесячно</w:t>
            </w:r>
            <w:r>
              <w:rPr>
                <w:rFonts w:ascii="Times New Roman" w:hAnsi="Times New Roman"/>
                <w:sz w:val="22"/>
                <w:szCs w:val="22"/>
              </w:rPr>
              <w:t>, согласно отработанных рабочих дней)</w:t>
            </w:r>
          </w:p>
          <w:p w:rsidR="00337050" w:rsidRPr="00343149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Pr="00343149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E6275B" w:rsidRPr="00363CE4" w:rsidRDefault="00337050" w:rsidP="003370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E6275B" w:rsidRPr="00363CE4" w:rsidRDefault="00E6275B" w:rsidP="00EC1AD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275B" w:rsidRPr="00363CE4" w:rsidTr="00FE5159">
        <w:trPr>
          <w:trHeight w:val="165"/>
        </w:trPr>
        <w:tc>
          <w:tcPr>
            <w:tcW w:w="576" w:type="dxa"/>
            <w:vMerge/>
          </w:tcPr>
          <w:p w:rsidR="00E6275B" w:rsidRPr="00363CE4" w:rsidRDefault="00E6275B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E6275B" w:rsidRPr="00363CE4" w:rsidRDefault="00E6275B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D2711D" w:rsidRPr="00363CE4" w:rsidRDefault="00D2711D" w:rsidP="00D2711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 xml:space="preserve">Выслуга лет (общий стаж 1 раз в год - декабрь) </w:t>
            </w:r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 наличии экономии финансовых средств</w:t>
            </w:r>
          </w:p>
          <w:p w:rsidR="00337050" w:rsidRPr="00343149" w:rsidRDefault="00D2711D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7050"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337050"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 w:rsidR="003370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Pr="00343149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E6275B" w:rsidRDefault="00337050" w:rsidP="00337050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  <w:p w:rsidR="008E7E0D" w:rsidRDefault="008E7E0D" w:rsidP="008E7E0D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Неиспользованный дополнительный отпуск (2 дня в квартал) в мае</w:t>
            </w:r>
          </w:p>
          <w:p w:rsidR="0088745A" w:rsidRPr="00363CE4" w:rsidRDefault="008E7E0D" w:rsidP="008E7E0D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Непрерывную работу в течении трёх кварталов учеб. года (в мае)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E6275B" w:rsidRDefault="00E6275B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0-6</w:t>
            </w:r>
          </w:p>
          <w:p w:rsidR="008E7E0D" w:rsidRPr="00363CE4" w:rsidRDefault="008E7E0D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FE5159" w:rsidRPr="00363CE4" w:rsidTr="00505E58">
        <w:trPr>
          <w:trHeight w:val="165"/>
        </w:trPr>
        <w:tc>
          <w:tcPr>
            <w:tcW w:w="10847" w:type="dxa"/>
            <w:gridSpan w:val="4"/>
          </w:tcPr>
          <w:p w:rsidR="00FE5159" w:rsidRPr="00363CE4" w:rsidRDefault="00FE5159" w:rsidP="00FE51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одного балла: заведующей хозяйством – 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81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руб.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59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коп;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кладовщик  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63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руб</w:t>
            </w:r>
            <w:proofErr w:type="spellEnd"/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00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коп</w:t>
            </w:r>
          </w:p>
        </w:tc>
      </w:tr>
    </w:tbl>
    <w:p w:rsidR="00430299" w:rsidRPr="00430299" w:rsidRDefault="00430299" w:rsidP="00940114">
      <w:pPr>
        <w:pStyle w:val="a3"/>
        <w:rPr>
          <w:rFonts w:asciiTheme="minorHAnsi" w:hAnsiTheme="minorHAnsi"/>
          <w:sz w:val="16"/>
          <w:szCs w:val="16"/>
        </w:rPr>
      </w:pPr>
    </w:p>
    <w:p w:rsidR="00363CE4" w:rsidRDefault="00363CE4" w:rsidP="00C935C8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</w:p>
    <w:p w:rsidR="00363CE4" w:rsidRDefault="00363CE4" w:rsidP="00C935C8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</w:p>
    <w:p w:rsidR="00363CE4" w:rsidRDefault="00363CE4" w:rsidP="00C935C8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</w:p>
    <w:p w:rsidR="00363CE4" w:rsidRDefault="00363CE4" w:rsidP="00C935C8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</w:p>
    <w:p w:rsidR="00363CE4" w:rsidRDefault="00363CE4" w:rsidP="00C935C8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</w:p>
    <w:p w:rsidR="00363CE4" w:rsidRDefault="00363CE4" w:rsidP="00C935C8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</w:p>
    <w:p w:rsidR="00363CE4" w:rsidRDefault="00363CE4" w:rsidP="00C935C8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</w:p>
    <w:p w:rsidR="00363CE4" w:rsidRDefault="00363CE4" w:rsidP="00C935C8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</w:p>
    <w:p w:rsidR="00363CE4" w:rsidRDefault="00363CE4" w:rsidP="00C935C8">
      <w:pPr>
        <w:pStyle w:val="a3"/>
        <w:jc w:val="center"/>
        <w:rPr>
          <w:rFonts w:asciiTheme="minorHAnsi" w:hAnsiTheme="minorHAnsi"/>
          <w:b/>
          <w:sz w:val="24"/>
          <w:szCs w:val="24"/>
        </w:rPr>
      </w:pPr>
    </w:p>
    <w:p w:rsidR="00363CE4" w:rsidRDefault="00363CE4" w:rsidP="0088745A">
      <w:pPr>
        <w:pStyle w:val="a3"/>
        <w:rPr>
          <w:rFonts w:asciiTheme="minorHAnsi" w:hAnsiTheme="minorHAnsi"/>
          <w:b/>
          <w:sz w:val="24"/>
          <w:szCs w:val="24"/>
        </w:rPr>
      </w:pPr>
    </w:p>
    <w:p w:rsidR="00363CE4" w:rsidRDefault="00363CE4" w:rsidP="00363CE4">
      <w:pPr>
        <w:pStyle w:val="a3"/>
        <w:rPr>
          <w:rFonts w:asciiTheme="minorHAnsi" w:hAnsiTheme="minorHAnsi"/>
          <w:b/>
          <w:sz w:val="24"/>
          <w:szCs w:val="24"/>
        </w:rPr>
      </w:pPr>
    </w:p>
    <w:p w:rsidR="0088745A" w:rsidRDefault="0088745A" w:rsidP="00363CE4">
      <w:pPr>
        <w:pStyle w:val="a3"/>
        <w:rPr>
          <w:rFonts w:asciiTheme="minorHAnsi" w:hAnsiTheme="minorHAnsi"/>
          <w:b/>
          <w:sz w:val="24"/>
          <w:szCs w:val="24"/>
        </w:rPr>
      </w:pPr>
    </w:p>
    <w:p w:rsidR="00363CE4" w:rsidRPr="00363CE4" w:rsidRDefault="00363CE4" w:rsidP="00C935C8">
      <w:pPr>
        <w:pStyle w:val="a3"/>
        <w:jc w:val="center"/>
        <w:rPr>
          <w:rFonts w:asciiTheme="minorHAnsi" w:hAnsiTheme="minorHAnsi"/>
          <w:sz w:val="24"/>
          <w:szCs w:val="24"/>
        </w:rPr>
      </w:pPr>
      <w:r w:rsidRPr="00363CE4">
        <w:rPr>
          <w:rFonts w:asciiTheme="minorHAnsi" w:hAnsiTheme="minorHAnsi"/>
          <w:sz w:val="24"/>
          <w:szCs w:val="24"/>
        </w:rPr>
        <w:t>16</w:t>
      </w:r>
    </w:p>
    <w:p w:rsidR="00363CE4" w:rsidRDefault="00363CE4" w:rsidP="0088745A">
      <w:pPr>
        <w:pStyle w:val="a3"/>
        <w:rPr>
          <w:rFonts w:asciiTheme="minorHAnsi" w:hAnsiTheme="minorHAnsi"/>
          <w:b/>
          <w:sz w:val="24"/>
          <w:szCs w:val="24"/>
        </w:rPr>
      </w:pPr>
    </w:p>
    <w:p w:rsidR="00FC5BCA" w:rsidRPr="00363CE4" w:rsidRDefault="00FC5BCA" w:rsidP="00C935C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63CE4">
        <w:rPr>
          <w:rFonts w:ascii="Times New Roman" w:hAnsi="Times New Roman"/>
          <w:b/>
          <w:sz w:val="24"/>
          <w:szCs w:val="24"/>
        </w:rPr>
        <w:lastRenderedPageBreak/>
        <w:t>Показатели и критерии оценки эффективности  труда кастелянши, рабочего по обслуживанию и здани</w:t>
      </w:r>
      <w:r w:rsidR="00FE5159">
        <w:rPr>
          <w:rFonts w:ascii="Times New Roman" w:hAnsi="Times New Roman"/>
          <w:b/>
          <w:sz w:val="24"/>
          <w:szCs w:val="24"/>
        </w:rPr>
        <w:t>я</w:t>
      </w:r>
      <w:r w:rsidRPr="00363CE4">
        <w:rPr>
          <w:rFonts w:ascii="Times New Roman" w:hAnsi="Times New Roman"/>
          <w:b/>
          <w:sz w:val="24"/>
          <w:szCs w:val="24"/>
        </w:rPr>
        <w:t xml:space="preserve">, дворника, машиниста по стирке белья, сторожа, подсобного рабочего кухни, электрика, </w:t>
      </w:r>
      <w:r w:rsidR="00480A03" w:rsidRPr="00363CE4">
        <w:rPr>
          <w:rFonts w:ascii="Times New Roman" w:hAnsi="Times New Roman"/>
          <w:b/>
          <w:sz w:val="24"/>
          <w:szCs w:val="24"/>
        </w:rPr>
        <w:t>делопроизводителя</w:t>
      </w:r>
    </w:p>
    <w:p w:rsidR="00430299" w:rsidRPr="00363CE4" w:rsidRDefault="00430299" w:rsidP="00CD2000">
      <w:pPr>
        <w:pStyle w:val="a3"/>
        <w:rPr>
          <w:rFonts w:ascii="Times New Roman" w:hAnsi="Times New Roman"/>
          <w:b/>
          <w:sz w:val="16"/>
          <w:szCs w:val="16"/>
        </w:rPr>
      </w:pPr>
    </w:p>
    <w:p w:rsidR="00363CE4" w:rsidRPr="00363CE4" w:rsidRDefault="00363CE4" w:rsidP="00CD2000">
      <w:pPr>
        <w:pStyle w:val="a3"/>
        <w:rPr>
          <w:rFonts w:ascii="Times New Roman" w:hAnsi="Times New Roman"/>
          <w:b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6"/>
        <w:gridCol w:w="1942"/>
        <w:gridCol w:w="6946"/>
        <w:gridCol w:w="1383"/>
      </w:tblGrid>
      <w:tr w:rsidR="00FC5BCA" w:rsidRPr="00363CE4" w:rsidTr="001B0478">
        <w:tc>
          <w:tcPr>
            <w:tcW w:w="576" w:type="dxa"/>
          </w:tcPr>
          <w:p w:rsidR="00FC5BCA" w:rsidRPr="00363CE4" w:rsidRDefault="00FC5BCA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FC5BCA" w:rsidRPr="00363CE4" w:rsidRDefault="00FC5BCA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942" w:type="dxa"/>
          </w:tcPr>
          <w:p w:rsidR="00FC5BCA" w:rsidRPr="00363CE4" w:rsidRDefault="00FC5BCA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946" w:type="dxa"/>
          </w:tcPr>
          <w:p w:rsidR="003E6269" w:rsidRPr="00363CE4" w:rsidRDefault="00FC5BCA" w:rsidP="003E62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  <w:p w:rsidR="00FC5BCA" w:rsidRPr="00363CE4" w:rsidRDefault="00FC5BCA" w:rsidP="003E626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3" w:type="dxa"/>
          </w:tcPr>
          <w:p w:rsidR="00FC5BCA" w:rsidRPr="00363CE4" w:rsidRDefault="00FC5BCA" w:rsidP="001B0478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63CE4"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</w:tr>
      <w:tr w:rsidR="00930B8F" w:rsidRPr="00363CE4" w:rsidTr="00930B8F">
        <w:trPr>
          <w:trHeight w:val="1656"/>
        </w:trPr>
        <w:tc>
          <w:tcPr>
            <w:tcW w:w="576" w:type="dxa"/>
            <w:vMerge w:val="restart"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42" w:type="dxa"/>
            <w:vMerge w:val="restart"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63CE4">
              <w:rPr>
                <w:rFonts w:ascii="Times New Roman" w:hAnsi="Times New Roman"/>
                <w:b/>
              </w:rPr>
              <w:t xml:space="preserve">Интенсивность и высокие </w:t>
            </w:r>
          </w:p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63CE4">
              <w:rPr>
                <w:rFonts w:ascii="Times New Roman" w:hAnsi="Times New Roman"/>
                <w:b/>
              </w:rPr>
              <w:t>результаты в работе</w:t>
            </w:r>
          </w:p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930B8F" w:rsidRPr="00363CE4" w:rsidRDefault="00930B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Выполнение важной работы, решение проблемных вопросов:</w:t>
            </w:r>
          </w:p>
          <w:p w:rsidR="00930B8F" w:rsidRPr="00363CE4" w:rsidRDefault="00930B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 участие в ремонтных работах</w:t>
            </w:r>
          </w:p>
          <w:p w:rsidR="00930B8F" w:rsidRPr="00363CE4" w:rsidRDefault="00930B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 работа в творческой группе, комиссиях (по факту)</w:t>
            </w:r>
          </w:p>
          <w:p w:rsidR="00930B8F" w:rsidRPr="00363CE4" w:rsidRDefault="00930B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участие в мероприятиях:</w:t>
            </w:r>
          </w:p>
          <w:p w:rsidR="00930B8F" w:rsidRPr="00363CE4" w:rsidRDefault="00930B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внутри  детского сада</w:t>
            </w:r>
          </w:p>
          <w:p w:rsidR="00930B8F" w:rsidRDefault="00930B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города</w:t>
            </w:r>
          </w:p>
          <w:p w:rsidR="00930B8F" w:rsidRDefault="00930B8F" w:rsidP="00662E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профком</w:t>
            </w:r>
          </w:p>
          <w:p w:rsidR="00337050" w:rsidRPr="00363CE4" w:rsidRDefault="00337050" w:rsidP="00662E95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председатель профкома</w:t>
            </w:r>
          </w:p>
        </w:tc>
        <w:tc>
          <w:tcPr>
            <w:tcW w:w="1383" w:type="dxa"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365A">
              <w:rPr>
                <w:rFonts w:ascii="Times New Roman" w:hAnsi="Times New Roman"/>
                <w:sz w:val="24"/>
                <w:szCs w:val="24"/>
              </w:rPr>
              <w:t>0-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F365A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1E6C80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337050" w:rsidRPr="00363CE4" w:rsidRDefault="001E6C80" w:rsidP="001E6C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930B8F" w:rsidRPr="00363CE4" w:rsidTr="00B21356">
        <w:trPr>
          <w:trHeight w:val="390"/>
        </w:trPr>
        <w:tc>
          <w:tcPr>
            <w:tcW w:w="576" w:type="dxa"/>
            <w:vMerge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930B8F" w:rsidRPr="00363CE4" w:rsidRDefault="00930B8F" w:rsidP="00EC1A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Использование информационных технологий и ТСО в НОД:</w:t>
            </w:r>
          </w:p>
          <w:p w:rsidR="00930B8F" w:rsidRPr="00363CE4" w:rsidRDefault="00930B8F" w:rsidP="00EC1A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за создание личного сайта;</w:t>
            </w:r>
          </w:p>
          <w:p w:rsidR="00930B8F" w:rsidRPr="00363CE4" w:rsidRDefault="00930B8F" w:rsidP="00EC1A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за пополнение личного сайта;</w:t>
            </w:r>
          </w:p>
          <w:p w:rsidR="00930B8F" w:rsidRPr="00363CE4" w:rsidRDefault="00930B8F" w:rsidP="00EC1A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 интернет-пользование (информационный материал);</w:t>
            </w:r>
          </w:p>
          <w:p w:rsidR="00930B8F" w:rsidRPr="00363CE4" w:rsidRDefault="00930B8F" w:rsidP="00EC1AD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-обслуживание   и   повышенная   опасность   при   работе   на   компьютерной технике (делопроизводитель)</w:t>
            </w:r>
          </w:p>
        </w:tc>
        <w:tc>
          <w:tcPr>
            <w:tcW w:w="1383" w:type="dxa"/>
          </w:tcPr>
          <w:p w:rsidR="0064209F" w:rsidRDefault="0064209F" w:rsidP="0064209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209F" w:rsidRDefault="0064209F" w:rsidP="0064209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  <w:p w:rsidR="0064209F" w:rsidRDefault="0064209F" w:rsidP="0064209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  <w:p w:rsidR="0064209F" w:rsidRDefault="0064209F" w:rsidP="0064209F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0-2</w:t>
            </w:r>
          </w:p>
          <w:p w:rsidR="00930B8F" w:rsidRPr="00363CE4" w:rsidRDefault="0064209F" w:rsidP="0064209F">
            <w:pPr>
              <w:pStyle w:val="a3"/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930B8F" w:rsidRPr="00363CE4" w:rsidTr="00930B8F">
        <w:trPr>
          <w:trHeight w:val="828"/>
        </w:trPr>
        <w:tc>
          <w:tcPr>
            <w:tcW w:w="576" w:type="dxa"/>
            <w:vMerge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930B8F" w:rsidRPr="00363CE4" w:rsidRDefault="00930B8F" w:rsidP="001B047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Подготовка к учебному году, к летнему оздоровлению, зиме.</w:t>
            </w:r>
          </w:p>
          <w:p w:rsidR="00930B8F" w:rsidRPr="00363CE4" w:rsidRDefault="00930B8F" w:rsidP="001B047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Благоустройство участков (по сезонам – разбивка цветников, оформление построек, изготовление снежного городка)</w:t>
            </w:r>
          </w:p>
        </w:tc>
        <w:tc>
          <w:tcPr>
            <w:tcW w:w="1383" w:type="dxa"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930B8F" w:rsidRPr="00363CE4" w:rsidTr="00930B8F">
        <w:trPr>
          <w:trHeight w:val="390"/>
        </w:trPr>
        <w:tc>
          <w:tcPr>
            <w:tcW w:w="576" w:type="dxa"/>
            <w:vMerge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</w:tcPr>
          <w:p w:rsidR="00930B8F" w:rsidRPr="00930B8F" w:rsidRDefault="00930B8F" w:rsidP="001B047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30B8F">
              <w:rPr>
                <w:rFonts w:ascii="Times New Roman" w:hAnsi="Times New Roman"/>
                <w:sz w:val="24"/>
                <w:szCs w:val="24"/>
              </w:rPr>
              <w:t>Увеличение работ с документами в ДОУ (делопроизводитель)</w:t>
            </w:r>
          </w:p>
        </w:tc>
        <w:tc>
          <w:tcPr>
            <w:tcW w:w="1383" w:type="dxa"/>
          </w:tcPr>
          <w:p w:rsidR="00930B8F" w:rsidRPr="00363CE4" w:rsidRDefault="00930B8F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</w:tr>
      <w:tr w:rsidR="00363CE4" w:rsidRPr="00363CE4" w:rsidTr="00930B8F">
        <w:trPr>
          <w:trHeight w:val="828"/>
        </w:trPr>
        <w:tc>
          <w:tcPr>
            <w:tcW w:w="576" w:type="dxa"/>
          </w:tcPr>
          <w:p w:rsidR="00363CE4" w:rsidRPr="00363CE4" w:rsidRDefault="00363CE4" w:rsidP="001B0478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42" w:type="dxa"/>
          </w:tcPr>
          <w:p w:rsidR="00363CE4" w:rsidRPr="00363CE4" w:rsidRDefault="00363CE4" w:rsidP="001B0478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363CE4">
              <w:rPr>
                <w:rFonts w:ascii="Times New Roman" w:hAnsi="Times New Roman"/>
                <w:b/>
              </w:rPr>
              <w:t>Качество выполняемых работ</w:t>
            </w:r>
          </w:p>
        </w:tc>
        <w:tc>
          <w:tcPr>
            <w:tcW w:w="6946" w:type="dxa"/>
          </w:tcPr>
          <w:p w:rsidR="00363CE4" w:rsidRPr="00363CE4" w:rsidRDefault="00363CE4" w:rsidP="001B047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 xml:space="preserve">Отсутствие жалоб от родителей и замечаний от администрации ДОУ по поводу конфликтных ситуаций; </w:t>
            </w:r>
          </w:p>
          <w:p w:rsidR="00363CE4" w:rsidRPr="00363CE4" w:rsidRDefault="00363CE4" w:rsidP="001B0478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Соблюдение внутреннего трудового распорядка</w:t>
            </w:r>
            <w:r w:rsidR="00662E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62E95" w:rsidRPr="00FF365A">
              <w:rPr>
                <w:rFonts w:ascii="Times New Roman" w:hAnsi="Times New Roman"/>
                <w:sz w:val="24"/>
                <w:szCs w:val="24"/>
              </w:rPr>
              <w:t>( не</w:t>
            </w:r>
            <w:proofErr w:type="gramEnd"/>
            <w:r w:rsidR="00662E95" w:rsidRPr="00FF365A">
              <w:rPr>
                <w:rFonts w:ascii="Times New Roman" w:hAnsi="Times New Roman"/>
                <w:sz w:val="24"/>
                <w:szCs w:val="24"/>
              </w:rPr>
              <w:t xml:space="preserve"> допускается курение, опоздание, не выход на работу без уважительной причины)</w:t>
            </w:r>
          </w:p>
        </w:tc>
        <w:tc>
          <w:tcPr>
            <w:tcW w:w="1383" w:type="dxa"/>
          </w:tcPr>
          <w:p w:rsidR="00363CE4" w:rsidRDefault="00363CE4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0-</w:t>
            </w:r>
            <w:r w:rsidR="0064209F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4209F" w:rsidRDefault="0064209F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4209F" w:rsidRPr="00363CE4" w:rsidRDefault="0064209F" w:rsidP="0033705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0-3</w:t>
            </w:r>
          </w:p>
        </w:tc>
      </w:tr>
      <w:tr w:rsidR="00A40AF9" w:rsidRPr="00363CE4" w:rsidTr="00E6275B">
        <w:trPr>
          <w:trHeight w:val="127"/>
        </w:trPr>
        <w:tc>
          <w:tcPr>
            <w:tcW w:w="576" w:type="dxa"/>
            <w:vMerge w:val="restart"/>
          </w:tcPr>
          <w:p w:rsidR="00A40AF9" w:rsidRPr="00363CE4" w:rsidRDefault="00A40AF9" w:rsidP="00EC1AD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42" w:type="dxa"/>
            <w:vMerge w:val="restart"/>
          </w:tcPr>
          <w:p w:rsidR="00A40AF9" w:rsidRPr="00363CE4" w:rsidRDefault="00A40AF9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Выплаты за</w:t>
            </w:r>
          </w:p>
          <w:p w:rsidR="00A40AF9" w:rsidRPr="00363CE4" w:rsidRDefault="00A40AF9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непрерывный стаж</w:t>
            </w:r>
          </w:p>
          <w:p w:rsidR="00A40AF9" w:rsidRPr="00363CE4" w:rsidRDefault="00A40AF9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работы,</w:t>
            </w:r>
          </w:p>
          <w:p w:rsidR="00A40AF9" w:rsidRPr="00363CE4" w:rsidRDefault="00A40AF9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стабильность</w:t>
            </w:r>
          </w:p>
          <w:p w:rsidR="00A40AF9" w:rsidRPr="00363CE4" w:rsidRDefault="00A40AF9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трудовой</w:t>
            </w:r>
          </w:p>
          <w:p w:rsidR="00A40AF9" w:rsidRPr="00363CE4" w:rsidRDefault="00A40AF9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деятельности,</w:t>
            </w:r>
          </w:p>
          <w:p w:rsidR="00A40AF9" w:rsidRPr="00363CE4" w:rsidRDefault="00A40AF9" w:rsidP="00EC1AD2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</w:rPr>
            </w:pPr>
            <w:r w:rsidRPr="00363CE4">
              <w:rPr>
                <w:rFonts w:ascii="Times New Roman" w:eastAsia="Times New Roman" w:hAnsi="Times New Roman"/>
                <w:b/>
                <w:bCs/>
                <w:color w:val="000000"/>
              </w:rPr>
              <w:t>выслуга лет</w:t>
            </w:r>
          </w:p>
          <w:p w:rsidR="00A40AF9" w:rsidRPr="00363CE4" w:rsidRDefault="00A40AF9" w:rsidP="00EC1AD2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946" w:type="dxa"/>
            <w:tcBorders>
              <w:bottom w:val="single" w:sz="4" w:space="0" w:color="auto"/>
            </w:tcBorders>
          </w:tcPr>
          <w:p w:rsidR="00E84727" w:rsidRPr="00BF0865" w:rsidRDefault="00E84727" w:rsidP="00E84727">
            <w:pPr>
              <w:pStyle w:val="a3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Общий </w:t>
            </w:r>
            <w:r w:rsidRPr="00BF0865">
              <w:rPr>
                <w:rFonts w:ascii="Times New Roman" w:hAnsi="Times New Roman"/>
                <w:sz w:val="22"/>
                <w:szCs w:val="22"/>
              </w:rPr>
              <w:t>стаж работы (ежемесячно</w:t>
            </w:r>
            <w:r>
              <w:rPr>
                <w:rFonts w:ascii="Times New Roman" w:hAnsi="Times New Roman"/>
                <w:sz w:val="22"/>
                <w:szCs w:val="22"/>
              </w:rPr>
              <w:t>, согласно отработанных рабочих дней)</w:t>
            </w:r>
          </w:p>
          <w:p w:rsidR="00337050" w:rsidRPr="00343149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Pr="00343149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A40AF9" w:rsidRPr="00363CE4" w:rsidRDefault="00337050" w:rsidP="0033705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A40AF9" w:rsidRPr="00363CE4" w:rsidRDefault="00A40AF9" w:rsidP="00EC1AD2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0AF9" w:rsidRPr="00B56E03" w:rsidTr="00FE5159">
        <w:trPr>
          <w:trHeight w:val="195"/>
        </w:trPr>
        <w:tc>
          <w:tcPr>
            <w:tcW w:w="576" w:type="dxa"/>
            <w:vMerge/>
          </w:tcPr>
          <w:p w:rsidR="00A40AF9" w:rsidRDefault="00A40AF9" w:rsidP="001B0478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942" w:type="dxa"/>
            <w:vMerge/>
          </w:tcPr>
          <w:p w:rsidR="00A40AF9" w:rsidRPr="00E4122E" w:rsidRDefault="00A40AF9" w:rsidP="001B0478">
            <w:pPr>
              <w:pStyle w:val="a3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</w:tcPr>
          <w:p w:rsidR="00A40AF9" w:rsidRPr="00363CE4" w:rsidRDefault="00A40AF9" w:rsidP="00EC1AD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 xml:space="preserve">Выслуга лет (общий стаж 1 раз в год - декабрь) </w:t>
            </w:r>
            <w:r w:rsidRPr="00363CE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 наличии экономии финансовых средств</w:t>
            </w:r>
          </w:p>
          <w:p w:rsidR="00337050" w:rsidRPr="00343149" w:rsidRDefault="00A40AF9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63CE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7050"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337050"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0-10 лет 5</w:t>
            </w:r>
            <w:r w:rsidR="0033705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11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</w:t>
            </w:r>
          </w:p>
          <w:p w:rsidR="00337050" w:rsidRPr="00343149" w:rsidRDefault="00337050" w:rsidP="0033705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от 21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лет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5б</w:t>
            </w:r>
          </w:p>
          <w:p w:rsidR="00A40AF9" w:rsidRDefault="00337050" w:rsidP="00337050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43149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- </w:t>
            </w:r>
            <w:r w:rsidR="00464B8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свыше 3</w:t>
            </w:r>
            <w:r w:rsidRPr="0034314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0 лет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20б</w:t>
            </w:r>
          </w:p>
          <w:p w:rsidR="008E7E0D" w:rsidRDefault="008E7E0D" w:rsidP="008E7E0D">
            <w:pPr>
              <w:pStyle w:val="a3"/>
              <w:jc w:val="both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Неиспользованный дополнительный отпуск (2 дня в квартал) в мае</w:t>
            </w:r>
          </w:p>
          <w:p w:rsidR="0088745A" w:rsidRPr="00363CE4" w:rsidRDefault="008E7E0D" w:rsidP="008E7E0D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Непрерывную работу в течении трёх кварталов учеб. года (в мае)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A40AF9" w:rsidRDefault="00A40AF9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8745A" w:rsidRDefault="0088745A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0-6</w:t>
            </w:r>
          </w:p>
          <w:p w:rsidR="008E7E0D" w:rsidRPr="00363CE4" w:rsidRDefault="008E7E0D" w:rsidP="006A6A9B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0-5</w:t>
            </w:r>
          </w:p>
        </w:tc>
      </w:tr>
      <w:tr w:rsidR="00FE5159" w:rsidRPr="00B56E03" w:rsidTr="00505E58">
        <w:trPr>
          <w:trHeight w:val="195"/>
        </w:trPr>
        <w:tc>
          <w:tcPr>
            <w:tcW w:w="10847" w:type="dxa"/>
            <w:gridSpan w:val="4"/>
          </w:tcPr>
          <w:p w:rsidR="00FE5159" w:rsidRPr="00363CE4" w:rsidRDefault="00FE5159" w:rsidP="00FE515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Стоимость одного балла: кастелянши, рабочего по обслуживанию здания, делопроизводителя, машиниста по стирке белья, электрика, дворника, подсобного рабочего кухни – 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63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руб.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0коп;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сторожа 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58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руб</w:t>
            </w:r>
            <w:proofErr w:type="spellEnd"/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00</w:t>
            </w:r>
            <w:r w:rsidRPr="003B7C0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коп</w:t>
            </w:r>
          </w:p>
        </w:tc>
      </w:tr>
    </w:tbl>
    <w:p w:rsidR="00363CE4" w:rsidRDefault="00363CE4" w:rsidP="00CD2000">
      <w:pPr>
        <w:pStyle w:val="a3"/>
        <w:jc w:val="center"/>
        <w:rPr>
          <w:bCs/>
          <w:sz w:val="24"/>
          <w:szCs w:val="24"/>
        </w:rPr>
      </w:pPr>
    </w:p>
    <w:p w:rsidR="00363CE4" w:rsidRDefault="00363CE4" w:rsidP="00CD2000">
      <w:pPr>
        <w:pStyle w:val="a3"/>
        <w:jc w:val="center"/>
        <w:rPr>
          <w:bCs/>
          <w:sz w:val="24"/>
          <w:szCs w:val="24"/>
        </w:rPr>
      </w:pPr>
    </w:p>
    <w:p w:rsidR="00363CE4" w:rsidRDefault="00363CE4" w:rsidP="00CD2000">
      <w:pPr>
        <w:pStyle w:val="a3"/>
        <w:jc w:val="center"/>
        <w:rPr>
          <w:bCs/>
          <w:sz w:val="24"/>
          <w:szCs w:val="24"/>
        </w:rPr>
      </w:pPr>
    </w:p>
    <w:p w:rsidR="00363CE4" w:rsidRDefault="00363CE4" w:rsidP="00CD2000">
      <w:pPr>
        <w:pStyle w:val="a3"/>
        <w:jc w:val="center"/>
        <w:rPr>
          <w:bCs/>
          <w:sz w:val="24"/>
          <w:szCs w:val="24"/>
        </w:rPr>
      </w:pPr>
    </w:p>
    <w:p w:rsidR="00363CE4" w:rsidRDefault="00363CE4" w:rsidP="00CD2000">
      <w:pPr>
        <w:pStyle w:val="a3"/>
        <w:jc w:val="center"/>
        <w:rPr>
          <w:bCs/>
          <w:sz w:val="24"/>
          <w:szCs w:val="24"/>
        </w:rPr>
      </w:pPr>
    </w:p>
    <w:p w:rsidR="00363CE4" w:rsidRDefault="00363CE4" w:rsidP="00CD2000">
      <w:pPr>
        <w:pStyle w:val="a3"/>
        <w:jc w:val="center"/>
        <w:rPr>
          <w:bCs/>
          <w:sz w:val="24"/>
          <w:szCs w:val="24"/>
        </w:rPr>
      </w:pPr>
    </w:p>
    <w:p w:rsidR="00363CE4" w:rsidRDefault="00363CE4" w:rsidP="00930B8F">
      <w:pPr>
        <w:pStyle w:val="a3"/>
        <w:rPr>
          <w:bCs/>
          <w:sz w:val="24"/>
          <w:szCs w:val="24"/>
        </w:rPr>
      </w:pPr>
    </w:p>
    <w:p w:rsidR="00930B8F" w:rsidRDefault="00930B8F" w:rsidP="008E7E0D">
      <w:pPr>
        <w:pStyle w:val="a3"/>
        <w:rPr>
          <w:bCs/>
          <w:sz w:val="24"/>
          <w:szCs w:val="24"/>
        </w:rPr>
      </w:pPr>
    </w:p>
    <w:p w:rsidR="00D2711D" w:rsidRPr="00337050" w:rsidRDefault="00CD2000" w:rsidP="00337050">
      <w:pPr>
        <w:pStyle w:val="a3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17</w:t>
      </w:r>
    </w:p>
    <w:p w:rsidR="00363CE4" w:rsidRDefault="00363CE4" w:rsidP="00D31CE1">
      <w:pPr>
        <w:pStyle w:val="a3"/>
        <w:jc w:val="center"/>
        <w:rPr>
          <w:b/>
          <w:bCs/>
          <w:sz w:val="32"/>
          <w:szCs w:val="32"/>
        </w:rPr>
      </w:pPr>
    </w:p>
    <w:p w:rsidR="009859E2" w:rsidRDefault="009859E2" w:rsidP="00D31CE1">
      <w:pPr>
        <w:pStyle w:val="a3"/>
        <w:jc w:val="center"/>
        <w:rPr>
          <w:b/>
          <w:bCs/>
          <w:sz w:val="32"/>
          <w:szCs w:val="32"/>
        </w:rPr>
      </w:pPr>
      <w:r w:rsidRPr="00A425D4">
        <w:rPr>
          <w:b/>
          <w:bCs/>
          <w:sz w:val="32"/>
          <w:szCs w:val="32"/>
        </w:rPr>
        <w:lastRenderedPageBreak/>
        <w:t>ПРЕМИАЛЬНЫЕ ВЫПЛАТЫ ПО ИТОГАМ РАБОТЫ (</w:t>
      </w:r>
      <w:r w:rsidR="00A425D4" w:rsidRPr="00A425D4">
        <w:rPr>
          <w:b/>
          <w:bCs/>
          <w:sz w:val="32"/>
          <w:szCs w:val="32"/>
        </w:rPr>
        <w:t>10)</w:t>
      </w:r>
    </w:p>
    <w:p w:rsidR="00A425D4" w:rsidRDefault="00A425D4" w:rsidP="00D31CE1">
      <w:pPr>
        <w:pStyle w:val="a3"/>
        <w:jc w:val="center"/>
        <w:rPr>
          <w:b/>
          <w:bCs/>
          <w:sz w:val="32"/>
          <w:szCs w:val="32"/>
        </w:rPr>
      </w:pPr>
    </w:p>
    <w:p w:rsidR="00A425D4" w:rsidRDefault="00A425D4" w:rsidP="00D31CE1">
      <w:pPr>
        <w:pStyle w:val="a3"/>
        <w:jc w:val="center"/>
        <w:rPr>
          <w:b/>
          <w:bCs/>
          <w:sz w:val="32"/>
          <w:szCs w:val="32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2750"/>
        <w:gridCol w:w="2630"/>
        <w:gridCol w:w="44"/>
        <w:gridCol w:w="2366"/>
      </w:tblGrid>
      <w:tr w:rsidR="00A425D4" w:rsidRPr="00A425D4" w:rsidTr="00A425D4">
        <w:trPr>
          <w:trHeight w:hRule="exact" w:val="293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25D4" w:rsidRPr="00A425D4" w:rsidRDefault="00A425D4" w:rsidP="00A425D4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542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25D4" w:rsidRPr="00A425D4" w:rsidRDefault="00A425D4" w:rsidP="00A425D4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25D4" w:rsidRDefault="00A425D4" w:rsidP="00A425D4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 xml:space="preserve">Сумма </w:t>
            </w:r>
          </w:p>
          <w:p w:rsidR="00A425D4" w:rsidRPr="00A425D4" w:rsidRDefault="00A425D4" w:rsidP="00A425D4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(включи</w:t>
            </w:r>
            <w:r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т</w:t>
            </w:r>
            <w:r w:rsidRPr="00A425D4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ельно)</w:t>
            </w:r>
          </w:p>
        </w:tc>
      </w:tr>
      <w:tr w:rsidR="00A425D4" w:rsidRPr="00A425D4" w:rsidTr="00A425D4">
        <w:trPr>
          <w:trHeight w:hRule="exact" w:val="288"/>
        </w:trPr>
        <w:tc>
          <w:tcPr>
            <w:tcW w:w="255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25D4" w:rsidRPr="00A425D4" w:rsidRDefault="00A425D4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25D4" w:rsidRPr="00A425D4" w:rsidRDefault="00A425D4" w:rsidP="00A425D4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25D4" w:rsidRPr="00A425D4" w:rsidRDefault="00A425D4" w:rsidP="00A425D4">
            <w:pPr>
              <w:pStyle w:val="a3"/>
              <w:jc w:val="center"/>
              <w:rPr>
                <w:rFonts w:asciiTheme="minorHAnsi" w:hAnsiTheme="minorHAnsi"/>
                <w:b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b/>
                <w:sz w:val="24"/>
                <w:szCs w:val="24"/>
                <w:lang w:eastAsia="ru-RU"/>
              </w:rPr>
              <w:t>индикатор</w:t>
            </w:r>
          </w:p>
        </w:tc>
        <w:tc>
          <w:tcPr>
            <w:tcW w:w="236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425D4" w:rsidRPr="00A425D4" w:rsidRDefault="00A425D4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</w:tr>
      <w:tr w:rsidR="00662E95" w:rsidRPr="00A425D4" w:rsidTr="00930B8F">
        <w:trPr>
          <w:trHeight w:hRule="exact" w:val="1104"/>
        </w:trPr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2E95" w:rsidRPr="00A425D4" w:rsidRDefault="00662E95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sz w:val="24"/>
                <w:szCs w:val="24"/>
                <w:lang w:eastAsia="ru-RU"/>
              </w:rPr>
              <w:t>За качественную подготовку группы к учебному году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2E95" w:rsidRPr="00A425D4" w:rsidRDefault="00662E95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sz w:val="24"/>
                <w:szCs w:val="24"/>
                <w:lang w:eastAsia="ru-RU"/>
              </w:rPr>
              <w:t>10.0 Своевременность и качественное проведение текущего ремонта.</w:t>
            </w:r>
          </w:p>
        </w:tc>
        <w:tc>
          <w:tcPr>
            <w:tcW w:w="26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662E95" w:rsidRPr="00A425D4" w:rsidRDefault="00662E95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sz w:val="24"/>
                <w:szCs w:val="24"/>
                <w:lang w:eastAsia="ru-RU"/>
              </w:rPr>
              <w:t>Итоги подготовки к учебному году</w:t>
            </w:r>
          </w:p>
        </w:tc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62E95" w:rsidRPr="00A425D4" w:rsidRDefault="00662E95" w:rsidP="00A425D4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1500</w:t>
            </w:r>
          </w:p>
        </w:tc>
      </w:tr>
      <w:tr w:rsidR="00662E95" w:rsidRPr="00A425D4" w:rsidTr="00662E95">
        <w:trPr>
          <w:trHeight w:hRule="exact" w:val="90"/>
        </w:trPr>
        <w:tc>
          <w:tcPr>
            <w:tcW w:w="25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2E95" w:rsidRPr="00A425D4" w:rsidRDefault="00662E95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sz w:val="24"/>
                <w:szCs w:val="24"/>
                <w:lang w:eastAsia="ru-RU"/>
              </w:rPr>
              <w:t>Достижение высоких результатов в работе</w:t>
            </w:r>
          </w:p>
        </w:tc>
        <w:tc>
          <w:tcPr>
            <w:tcW w:w="275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2E95" w:rsidRPr="00A425D4" w:rsidRDefault="00662E95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sz w:val="24"/>
                <w:szCs w:val="24"/>
                <w:lang w:eastAsia="ru-RU"/>
              </w:rPr>
              <w:t>Оценка результатов работы</w:t>
            </w:r>
          </w:p>
        </w:tc>
        <w:tc>
          <w:tcPr>
            <w:tcW w:w="2674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62E95" w:rsidRPr="00A425D4" w:rsidRDefault="00662E95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36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62E95" w:rsidRPr="00A425D4" w:rsidRDefault="00662E95" w:rsidP="00A425D4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</w:tr>
      <w:tr w:rsidR="00A425D4" w:rsidRPr="00A425D4" w:rsidTr="00D2711D">
        <w:trPr>
          <w:trHeight w:hRule="exact" w:val="1864"/>
        </w:trPr>
        <w:tc>
          <w:tcPr>
            <w:tcW w:w="255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25D4" w:rsidRPr="00A425D4" w:rsidRDefault="00A425D4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A425D4" w:rsidRPr="00A425D4" w:rsidRDefault="00A425D4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A425D4" w:rsidRPr="00A425D4" w:rsidRDefault="00A425D4" w:rsidP="003D1E0C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A425D4">
              <w:rPr>
                <w:rFonts w:asciiTheme="minorHAnsi" w:hAnsiTheme="minorHAnsi"/>
                <w:sz w:val="24"/>
                <w:szCs w:val="24"/>
                <w:lang w:eastAsia="ru-RU"/>
              </w:rPr>
              <w:t>10.</w:t>
            </w:r>
            <w:r w:rsidR="00662E95"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</w:p>
          <w:p w:rsidR="00A425D4" w:rsidRPr="00A425D4" w:rsidRDefault="00A425D4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-</w:t>
            </w:r>
            <w:r w:rsidRPr="00A425D4">
              <w:rPr>
                <w:rFonts w:asciiTheme="minorHAnsi" w:hAnsiTheme="minorHAnsi"/>
                <w:sz w:val="24"/>
                <w:szCs w:val="24"/>
                <w:lang w:eastAsia="ru-RU"/>
              </w:rPr>
              <w:t>министерства образования и науки Свердловской области</w:t>
            </w:r>
          </w:p>
          <w:p w:rsidR="00A425D4" w:rsidRPr="00A425D4" w:rsidRDefault="00A425D4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-</w:t>
            </w:r>
            <w:r w:rsidRPr="00A425D4">
              <w:rPr>
                <w:rFonts w:asciiTheme="minorHAnsi" w:hAnsiTheme="minorHAnsi"/>
                <w:sz w:val="24"/>
                <w:szCs w:val="24"/>
                <w:lang w:eastAsia="ru-RU"/>
              </w:rPr>
              <w:t>министерства образования и науки РФ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25D4" w:rsidRDefault="00A425D4" w:rsidP="00A425D4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  <w:p w:rsidR="00A425D4" w:rsidRDefault="00B02E78" w:rsidP="00B02E78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                </w:t>
            </w:r>
          </w:p>
          <w:p w:rsidR="00A425D4" w:rsidRDefault="00A425D4" w:rsidP="00A425D4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700</w:t>
            </w:r>
          </w:p>
          <w:p w:rsidR="00A425D4" w:rsidRDefault="00A425D4" w:rsidP="00A425D4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  <w:p w:rsidR="00A425D4" w:rsidRDefault="00A425D4" w:rsidP="00A425D4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  <w:p w:rsidR="00A425D4" w:rsidRPr="00A425D4" w:rsidRDefault="00A425D4" w:rsidP="00A425D4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700</w:t>
            </w:r>
          </w:p>
        </w:tc>
      </w:tr>
      <w:tr w:rsidR="00480A03" w:rsidRPr="00A425D4" w:rsidTr="00D2711D">
        <w:trPr>
          <w:trHeight w:val="505"/>
        </w:trPr>
        <w:tc>
          <w:tcPr>
            <w:tcW w:w="2558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8457AB" w:rsidRDefault="00480A03" w:rsidP="00EC1AD2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>10.</w:t>
            </w:r>
            <w:r w:rsidR="00662E95">
              <w:rPr>
                <w:rFonts w:asciiTheme="minorHAnsi" w:hAnsiTheme="minorHAnsi"/>
                <w:sz w:val="24"/>
                <w:szCs w:val="24"/>
                <w:lang w:eastAsia="ru-RU"/>
              </w:rPr>
              <w:t>2</w:t>
            </w:r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В связи с Днём</w:t>
            </w:r>
          </w:p>
          <w:p w:rsidR="00480A03" w:rsidRPr="008457AB" w:rsidRDefault="00480A03" w:rsidP="00EC1AD2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>дошкольного работника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8457AB" w:rsidRDefault="00480A03" w:rsidP="00EC1AD2">
            <w:pPr>
              <w:pStyle w:val="a3"/>
              <w:rPr>
                <w:rFonts w:asciiTheme="minorHAnsi" w:hAnsiTheme="minorHAnsi"/>
                <w:lang w:eastAsia="ru-RU"/>
              </w:rPr>
            </w:pPr>
          </w:p>
        </w:tc>
      </w:tr>
      <w:tr w:rsidR="00480A03" w:rsidRPr="00A425D4" w:rsidTr="00D2711D">
        <w:trPr>
          <w:trHeight w:hRule="exact" w:val="505"/>
        </w:trPr>
        <w:tc>
          <w:tcPr>
            <w:tcW w:w="2558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8457AB" w:rsidRDefault="00480A03" w:rsidP="00EC1AD2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>- воспитатель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D2711D" w:rsidRDefault="00480A03" w:rsidP="00EC1AD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D2711D">
              <w:rPr>
                <w:rFonts w:asciiTheme="minorHAnsi" w:hAnsiTheme="minorHAnsi"/>
                <w:sz w:val="24"/>
                <w:szCs w:val="24"/>
                <w:lang w:eastAsia="ru-RU"/>
              </w:rPr>
              <w:t>1000</w:t>
            </w:r>
          </w:p>
        </w:tc>
      </w:tr>
      <w:tr w:rsidR="00480A03" w:rsidRPr="00A425D4" w:rsidTr="00D2711D">
        <w:trPr>
          <w:trHeight w:hRule="exact" w:val="588"/>
        </w:trPr>
        <w:tc>
          <w:tcPr>
            <w:tcW w:w="2558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8457AB" w:rsidRDefault="00480A03" w:rsidP="00EC1AD2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>- младший воспитатель младший обслуживающий персонал)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D2711D" w:rsidRDefault="00F93469" w:rsidP="00EC1AD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5</w:t>
            </w:r>
            <w:r w:rsidR="00480A03" w:rsidRPr="00D2711D">
              <w:rPr>
                <w:rFonts w:asciiTheme="minorHAnsi" w:hAnsiTheme="minorHAnsi"/>
                <w:sz w:val="24"/>
                <w:szCs w:val="24"/>
                <w:lang w:eastAsia="ru-RU"/>
              </w:rPr>
              <w:t>00</w:t>
            </w:r>
          </w:p>
        </w:tc>
      </w:tr>
      <w:tr w:rsidR="00480A03" w:rsidRPr="00A425D4" w:rsidTr="00D2711D">
        <w:trPr>
          <w:trHeight w:hRule="exact" w:val="576"/>
        </w:trPr>
        <w:tc>
          <w:tcPr>
            <w:tcW w:w="2558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8457AB" w:rsidRDefault="00480A03" w:rsidP="00EC1AD2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>10.</w:t>
            </w:r>
            <w:r w:rsidR="00662E95">
              <w:rPr>
                <w:rFonts w:asciiTheme="minorHAnsi" w:hAnsiTheme="minorHAnsi"/>
                <w:sz w:val="24"/>
                <w:szCs w:val="24"/>
                <w:lang w:eastAsia="ru-RU"/>
              </w:rPr>
              <w:t>3</w:t>
            </w:r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>-</w:t>
            </w:r>
            <w:proofErr w:type="gramStart"/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>В</w:t>
            </w:r>
            <w:proofErr w:type="gramEnd"/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связи с</w:t>
            </w:r>
          </w:p>
          <w:p w:rsidR="00480A03" w:rsidRPr="008457AB" w:rsidRDefault="00480A03" w:rsidP="00EC1AD2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>юбилейными датами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D2711D" w:rsidRDefault="00480A03" w:rsidP="00EC1AD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</w:tr>
      <w:tr w:rsidR="00480A03" w:rsidRPr="00A425D4" w:rsidTr="00EC1AD2">
        <w:trPr>
          <w:trHeight w:hRule="exact" w:val="698"/>
        </w:trPr>
        <w:tc>
          <w:tcPr>
            <w:tcW w:w="2558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8457AB" w:rsidRDefault="00480A03" w:rsidP="00EC1AD2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(50, 60,70</w:t>
            </w:r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 xml:space="preserve"> лет со дня рождения)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D2711D" w:rsidRDefault="00480A03" w:rsidP="00EC1AD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>
              <w:rPr>
                <w:rFonts w:asciiTheme="minorHAnsi" w:hAnsiTheme="minorHAnsi"/>
                <w:sz w:val="24"/>
                <w:szCs w:val="24"/>
                <w:lang w:eastAsia="ru-RU"/>
              </w:rPr>
              <w:t>1</w:t>
            </w:r>
            <w:r w:rsidRPr="00D2711D">
              <w:rPr>
                <w:rFonts w:asciiTheme="minorHAnsi" w:hAnsiTheme="minorHAnsi"/>
                <w:sz w:val="24"/>
                <w:szCs w:val="24"/>
                <w:lang w:eastAsia="ru-RU"/>
              </w:rPr>
              <w:t>000</w:t>
            </w:r>
          </w:p>
        </w:tc>
      </w:tr>
      <w:tr w:rsidR="00480A03" w:rsidRPr="00A425D4" w:rsidTr="00E129F8">
        <w:trPr>
          <w:trHeight w:hRule="exact" w:val="977"/>
        </w:trPr>
        <w:tc>
          <w:tcPr>
            <w:tcW w:w="255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80A03" w:rsidRPr="00A425D4" w:rsidRDefault="00480A03" w:rsidP="00A425D4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8457AB" w:rsidRDefault="00480A03" w:rsidP="00EC1AD2">
            <w:pPr>
              <w:pStyle w:val="a3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8457AB">
              <w:rPr>
                <w:rFonts w:asciiTheme="minorHAnsi" w:hAnsiTheme="minorHAnsi"/>
                <w:sz w:val="24"/>
                <w:szCs w:val="24"/>
                <w:lang w:eastAsia="ru-RU"/>
              </w:rPr>
              <w:t>- При увольнении с уходом на трудовую пенсию по старости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0A03" w:rsidRPr="00D2711D" w:rsidRDefault="00480A03" w:rsidP="00EC1AD2">
            <w:pPr>
              <w:pStyle w:val="a3"/>
              <w:jc w:val="center"/>
              <w:rPr>
                <w:rFonts w:asciiTheme="minorHAnsi" w:hAnsiTheme="minorHAnsi"/>
                <w:sz w:val="24"/>
                <w:szCs w:val="24"/>
                <w:lang w:eastAsia="ru-RU"/>
              </w:rPr>
            </w:pPr>
            <w:r w:rsidRPr="00D2711D">
              <w:rPr>
                <w:rFonts w:asciiTheme="minorHAnsi" w:hAnsiTheme="minorHAnsi"/>
                <w:sz w:val="24"/>
                <w:szCs w:val="24"/>
                <w:lang w:eastAsia="ru-RU"/>
              </w:rPr>
              <w:t>1000</w:t>
            </w:r>
          </w:p>
        </w:tc>
      </w:tr>
    </w:tbl>
    <w:p w:rsidR="00430299" w:rsidRDefault="00430299" w:rsidP="006E7CE4">
      <w:pPr>
        <w:pStyle w:val="a3"/>
        <w:rPr>
          <w:rFonts w:asciiTheme="minorHAnsi" w:hAnsiTheme="minorHAnsi"/>
          <w:sz w:val="24"/>
          <w:szCs w:val="24"/>
        </w:rPr>
      </w:pPr>
    </w:p>
    <w:p w:rsidR="00E129F8" w:rsidRDefault="00E129F8" w:rsidP="006E7CE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/>
          <w:b/>
          <w:color w:val="000000"/>
          <w:sz w:val="24"/>
          <w:szCs w:val="24"/>
        </w:rPr>
      </w:pPr>
    </w:p>
    <w:p w:rsidR="00E129F8" w:rsidRDefault="00E129F8" w:rsidP="006E7CE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/>
          <w:b/>
          <w:color w:val="000000"/>
          <w:sz w:val="24"/>
          <w:szCs w:val="24"/>
        </w:rPr>
      </w:pPr>
    </w:p>
    <w:p w:rsidR="00430299" w:rsidRDefault="00430299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662E95" w:rsidRDefault="00662E95" w:rsidP="00930B8F">
      <w:pPr>
        <w:pStyle w:val="a3"/>
        <w:rPr>
          <w:rFonts w:asciiTheme="minorHAnsi" w:hAnsiTheme="minorHAnsi"/>
          <w:sz w:val="24"/>
          <w:szCs w:val="24"/>
        </w:rPr>
      </w:pPr>
    </w:p>
    <w:p w:rsidR="00662E95" w:rsidRDefault="00662E95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37050" w:rsidRDefault="00337050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337050" w:rsidRDefault="00337050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p w:rsidR="00430299" w:rsidRPr="00662E95" w:rsidRDefault="00CD2000" w:rsidP="00D31CE1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662E95">
        <w:rPr>
          <w:rFonts w:ascii="Times New Roman" w:hAnsi="Times New Roman"/>
          <w:sz w:val="24"/>
          <w:szCs w:val="24"/>
        </w:rPr>
        <w:t>18</w:t>
      </w:r>
    </w:p>
    <w:p w:rsidR="00430299" w:rsidRPr="00430299" w:rsidRDefault="00430299" w:rsidP="00D31CE1">
      <w:pPr>
        <w:pStyle w:val="a3"/>
        <w:jc w:val="center"/>
        <w:rPr>
          <w:rFonts w:asciiTheme="minorHAnsi" w:hAnsiTheme="minorHAnsi"/>
          <w:sz w:val="24"/>
          <w:szCs w:val="24"/>
        </w:rPr>
      </w:pPr>
    </w:p>
    <w:sectPr w:rsidR="00430299" w:rsidRPr="00430299" w:rsidSect="00140794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14EC0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4B6A0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5604B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3CCFC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6A7C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E645E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0D8AB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7E616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2A256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F8E4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lvl w:ilvl="0">
      <w:start w:val="3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2">
    <w:nsid w:val="00000005"/>
    <w:multiLevelType w:val="multilevel"/>
    <w:tmpl w:val="00000004"/>
    <w:lvl w:ilvl="0">
      <w:start w:val="3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3">
    <w:nsid w:val="00000007"/>
    <w:multiLevelType w:val="multilevel"/>
    <w:tmpl w:val="00000006"/>
    <w:lvl w:ilvl="0">
      <w:start w:val="6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6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6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6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6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6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6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6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6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4">
    <w:nsid w:val="00000009"/>
    <w:multiLevelType w:val="multilevel"/>
    <w:tmpl w:val="00000008"/>
    <w:lvl w:ilvl="0">
      <w:start w:val="8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8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8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8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8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8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8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8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8"/>
      <w:numFmt w:val="decimal"/>
      <w:lvlText w:val="2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5">
    <w:nsid w:val="04EA3D42"/>
    <w:multiLevelType w:val="hybridMultilevel"/>
    <w:tmpl w:val="6F84B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C2E60BB"/>
    <w:multiLevelType w:val="hybridMultilevel"/>
    <w:tmpl w:val="0BA04918"/>
    <w:lvl w:ilvl="0" w:tplc="1A5A5742"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7">
    <w:nsid w:val="19CD1660"/>
    <w:multiLevelType w:val="multilevel"/>
    <w:tmpl w:val="0AF499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F9D6F1C"/>
    <w:multiLevelType w:val="hybridMultilevel"/>
    <w:tmpl w:val="72EC5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2D75705"/>
    <w:multiLevelType w:val="hybridMultilevel"/>
    <w:tmpl w:val="F0BE5754"/>
    <w:lvl w:ilvl="0" w:tplc="9F9CB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B54F1F8">
      <w:numFmt w:val="none"/>
      <w:lvlText w:val=""/>
      <w:lvlJc w:val="left"/>
      <w:pPr>
        <w:tabs>
          <w:tab w:val="num" w:pos="360"/>
        </w:tabs>
      </w:pPr>
    </w:lvl>
    <w:lvl w:ilvl="2" w:tplc="4BD0DBD8">
      <w:numFmt w:val="none"/>
      <w:lvlText w:val=""/>
      <w:lvlJc w:val="left"/>
      <w:pPr>
        <w:tabs>
          <w:tab w:val="num" w:pos="360"/>
        </w:tabs>
      </w:pPr>
    </w:lvl>
    <w:lvl w:ilvl="3" w:tplc="AA04C540">
      <w:numFmt w:val="none"/>
      <w:lvlText w:val=""/>
      <w:lvlJc w:val="left"/>
      <w:pPr>
        <w:tabs>
          <w:tab w:val="num" w:pos="360"/>
        </w:tabs>
      </w:pPr>
    </w:lvl>
    <w:lvl w:ilvl="4" w:tplc="A516C84A">
      <w:numFmt w:val="none"/>
      <w:lvlText w:val=""/>
      <w:lvlJc w:val="left"/>
      <w:pPr>
        <w:tabs>
          <w:tab w:val="num" w:pos="360"/>
        </w:tabs>
      </w:pPr>
    </w:lvl>
    <w:lvl w:ilvl="5" w:tplc="4DF4DD14">
      <w:numFmt w:val="none"/>
      <w:lvlText w:val=""/>
      <w:lvlJc w:val="left"/>
      <w:pPr>
        <w:tabs>
          <w:tab w:val="num" w:pos="360"/>
        </w:tabs>
      </w:pPr>
    </w:lvl>
    <w:lvl w:ilvl="6" w:tplc="00446CD0">
      <w:numFmt w:val="none"/>
      <w:lvlText w:val=""/>
      <w:lvlJc w:val="left"/>
      <w:pPr>
        <w:tabs>
          <w:tab w:val="num" w:pos="360"/>
        </w:tabs>
      </w:pPr>
    </w:lvl>
    <w:lvl w:ilvl="7" w:tplc="C26A055A">
      <w:numFmt w:val="none"/>
      <w:lvlText w:val=""/>
      <w:lvlJc w:val="left"/>
      <w:pPr>
        <w:tabs>
          <w:tab w:val="num" w:pos="360"/>
        </w:tabs>
      </w:pPr>
    </w:lvl>
    <w:lvl w:ilvl="8" w:tplc="B43044D4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24A8689E"/>
    <w:multiLevelType w:val="hybridMultilevel"/>
    <w:tmpl w:val="D548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8087D2A"/>
    <w:multiLevelType w:val="hybridMultilevel"/>
    <w:tmpl w:val="89B8C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F431D4"/>
    <w:multiLevelType w:val="hybridMultilevel"/>
    <w:tmpl w:val="B0E6F2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B7F6183"/>
    <w:multiLevelType w:val="multilevel"/>
    <w:tmpl w:val="780826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4703558"/>
    <w:multiLevelType w:val="hybridMultilevel"/>
    <w:tmpl w:val="529458B6"/>
    <w:lvl w:ilvl="0" w:tplc="04CA16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626D5"/>
    <w:multiLevelType w:val="hybridMultilevel"/>
    <w:tmpl w:val="9FC82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7915B9"/>
    <w:multiLevelType w:val="multilevel"/>
    <w:tmpl w:val="38EAFB78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56B1073E"/>
    <w:multiLevelType w:val="multilevel"/>
    <w:tmpl w:val="D61221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5D1A057B"/>
    <w:multiLevelType w:val="multilevel"/>
    <w:tmpl w:val="23BC5666"/>
    <w:lvl w:ilvl="0">
      <w:start w:val="1"/>
      <w:numFmt w:val="upperRoman"/>
      <w:lvlText w:val="%1."/>
      <w:lvlJc w:val="left"/>
      <w:pPr>
        <w:ind w:left="96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850"/>
        </w:tabs>
        <w:ind w:left="2850" w:hanging="17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570"/>
        </w:tabs>
        <w:ind w:left="3570" w:hanging="177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290"/>
        </w:tabs>
        <w:ind w:left="4290" w:hanging="177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010"/>
        </w:tabs>
        <w:ind w:left="5010" w:hanging="177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730"/>
        </w:tabs>
        <w:ind w:left="5730" w:hanging="177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2160"/>
      </w:pPr>
      <w:rPr>
        <w:rFonts w:hint="default"/>
      </w:rPr>
    </w:lvl>
  </w:abstractNum>
  <w:abstractNum w:abstractNumId="29">
    <w:nsid w:val="6146133F"/>
    <w:multiLevelType w:val="hybridMultilevel"/>
    <w:tmpl w:val="3918C168"/>
    <w:lvl w:ilvl="0" w:tplc="3984F0C2">
      <w:numFmt w:val="bullet"/>
      <w:lvlText w:val=""/>
      <w:lvlJc w:val="left"/>
      <w:pPr>
        <w:tabs>
          <w:tab w:val="num" w:pos="780"/>
        </w:tabs>
        <w:ind w:left="780" w:hanging="360"/>
      </w:pPr>
      <w:rPr>
        <w:rFonts w:ascii="Wingdings 2" w:eastAsia="Times New Roman" w:hAnsi="Wingdings 2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D8E31E8"/>
    <w:multiLevelType w:val="hybridMultilevel"/>
    <w:tmpl w:val="E57E9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F34806"/>
    <w:multiLevelType w:val="multilevel"/>
    <w:tmpl w:val="C004F0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7B7639A8"/>
    <w:multiLevelType w:val="hybridMultilevel"/>
    <w:tmpl w:val="53009BF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BCE6C92"/>
    <w:multiLevelType w:val="hybridMultilevel"/>
    <w:tmpl w:val="2D44F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E417CA"/>
    <w:multiLevelType w:val="hybridMultilevel"/>
    <w:tmpl w:val="B24A3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3"/>
  </w:num>
  <w:num w:numId="3">
    <w:abstractNumId w:val="24"/>
  </w:num>
  <w:num w:numId="4">
    <w:abstractNumId w:val="2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8"/>
  </w:num>
  <w:num w:numId="16">
    <w:abstractNumId w:val="19"/>
  </w:num>
  <w:num w:numId="17">
    <w:abstractNumId w:val="34"/>
  </w:num>
  <w:num w:numId="18">
    <w:abstractNumId w:val="22"/>
  </w:num>
  <w:num w:numId="19">
    <w:abstractNumId w:val="25"/>
  </w:num>
  <w:num w:numId="20">
    <w:abstractNumId w:val="15"/>
  </w:num>
  <w:num w:numId="21">
    <w:abstractNumId w:val="18"/>
  </w:num>
  <w:num w:numId="22">
    <w:abstractNumId w:val="20"/>
  </w:num>
  <w:num w:numId="23">
    <w:abstractNumId w:val="30"/>
  </w:num>
  <w:num w:numId="24">
    <w:abstractNumId w:val="10"/>
  </w:num>
  <w:num w:numId="25">
    <w:abstractNumId w:val="11"/>
  </w:num>
  <w:num w:numId="26">
    <w:abstractNumId w:val="12"/>
  </w:num>
  <w:num w:numId="27">
    <w:abstractNumId w:val="13"/>
  </w:num>
  <w:num w:numId="28">
    <w:abstractNumId w:val="14"/>
  </w:num>
  <w:num w:numId="29">
    <w:abstractNumId w:val="27"/>
  </w:num>
  <w:num w:numId="30">
    <w:abstractNumId w:val="23"/>
  </w:num>
  <w:num w:numId="31">
    <w:abstractNumId w:val="17"/>
  </w:num>
  <w:num w:numId="32">
    <w:abstractNumId w:val="31"/>
  </w:num>
  <w:num w:numId="33">
    <w:abstractNumId w:val="26"/>
  </w:num>
  <w:num w:numId="34">
    <w:abstractNumId w:val="21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204DB"/>
    <w:rsid w:val="00000975"/>
    <w:rsid w:val="00007C78"/>
    <w:rsid w:val="000173F1"/>
    <w:rsid w:val="0002482C"/>
    <w:rsid w:val="00040044"/>
    <w:rsid w:val="00043C13"/>
    <w:rsid w:val="0004697A"/>
    <w:rsid w:val="00054163"/>
    <w:rsid w:val="00076C81"/>
    <w:rsid w:val="00097839"/>
    <w:rsid w:val="000A09DC"/>
    <w:rsid w:val="000A6EAC"/>
    <w:rsid w:val="000B7E72"/>
    <w:rsid w:val="000C6A0D"/>
    <w:rsid w:val="000C6EDB"/>
    <w:rsid w:val="000D00BD"/>
    <w:rsid w:val="000E11AF"/>
    <w:rsid w:val="000F00F4"/>
    <w:rsid w:val="000F47EE"/>
    <w:rsid w:val="001079A5"/>
    <w:rsid w:val="00140794"/>
    <w:rsid w:val="00141FDB"/>
    <w:rsid w:val="0015710E"/>
    <w:rsid w:val="001649B5"/>
    <w:rsid w:val="0018796B"/>
    <w:rsid w:val="001B0478"/>
    <w:rsid w:val="001B47A7"/>
    <w:rsid w:val="001B6189"/>
    <w:rsid w:val="001B6620"/>
    <w:rsid w:val="001B70A5"/>
    <w:rsid w:val="001D05F4"/>
    <w:rsid w:val="001D2961"/>
    <w:rsid w:val="001D2992"/>
    <w:rsid w:val="001D2D45"/>
    <w:rsid w:val="001D5B79"/>
    <w:rsid w:val="001E6C80"/>
    <w:rsid w:val="00210314"/>
    <w:rsid w:val="002166A5"/>
    <w:rsid w:val="00225F56"/>
    <w:rsid w:val="00245831"/>
    <w:rsid w:val="002460CE"/>
    <w:rsid w:val="00267ADB"/>
    <w:rsid w:val="002902C8"/>
    <w:rsid w:val="00291F91"/>
    <w:rsid w:val="0029202E"/>
    <w:rsid w:val="002963F8"/>
    <w:rsid w:val="0029678C"/>
    <w:rsid w:val="002A6453"/>
    <w:rsid w:val="002A68BF"/>
    <w:rsid w:val="002A6B34"/>
    <w:rsid w:val="002B26E3"/>
    <w:rsid w:val="002C2A8F"/>
    <w:rsid w:val="002C42A7"/>
    <w:rsid w:val="002C44B6"/>
    <w:rsid w:val="002D0C2F"/>
    <w:rsid w:val="002D7B11"/>
    <w:rsid w:val="002F42FE"/>
    <w:rsid w:val="003028A5"/>
    <w:rsid w:val="003077C3"/>
    <w:rsid w:val="00325A39"/>
    <w:rsid w:val="00337050"/>
    <w:rsid w:val="00340659"/>
    <w:rsid w:val="00343149"/>
    <w:rsid w:val="00357CB9"/>
    <w:rsid w:val="00363CE4"/>
    <w:rsid w:val="00364EE5"/>
    <w:rsid w:val="00371FEF"/>
    <w:rsid w:val="00373EA9"/>
    <w:rsid w:val="00381FB9"/>
    <w:rsid w:val="00386C6E"/>
    <w:rsid w:val="003A1EC4"/>
    <w:rsid w:val="003A6800"/>
    <w:rsid w:val="003B7C0D"/>
    <w:rsid w:val="003D1E0C"/>
    <w:rsid w:val="003E6269"/>
    <w:rsid w:val="003F5016"/>
    <w:rsid w:val="00430299"/>
    <w:rsid w:val="00431CA7"/>
    <w:rsid w:val="004521F5"/>
    <w:rsid w:val="00464B8E"/>
    <w:rsid w:val="004662F6"/>
    <w:rsid w:val="00473537"/>
    <w:rsid w:val="00480A03"/>
    <w:rsid w:val="00485953"/>
    <w:rsid w:val="004A32EF"/>
    <w:rsid w:val="004A5CDF"/>
    <w:rsid w:val="004A7B21"/>
    <w:rsid w:val="004B1E02"/>
    <w:rsid w:val="004B4224"/>
    <w:rsid w:val="004B6F7C"/>
    <w:rsid w:val="004C3953"/>
    <w:rsid w:val="004C5A53"/>
    <w:rsid w:val="004E1946"/>
    <w:rsid w:val="004E4A19"/>
    <w:rsid w:val="00505E58"/>
    <w:rsid w:val="00510510"/>
    <w:rsid w:val="00513923"/>
    <w:rsid w:val="005204DB"/>
    <w:rsid w:val="00525486"/>
    <w:rsid w:val="00533D40"/>
    <w:rsid w:val="00541036"/>
    <w:rsid w:val="005726D6"/>
    <w:rsid w:val="005846EE"/>
    <w:rsid w:val="00597995"/>
    <w:rsid w:val="005B543A"/>
    <w:rsid w:val="005C41A5"/>
    <w:rsid w:val="005C6311"/>
    <w:rsid w:val="005D0603"/>
    <w:rsid w:val="005D17C6"/>
    <w:rsid w:val="005E56E9"/>
    <w:rsid w:val="005E7E61"/>
    <w:rsid w:val="006060FD"/>
    <w:rsid w:val="00623A02"/>
    <w:rsid w:val="006276DD"/>
    <w:rsid w:val="00630056"/>
    <w:rsid w:val="0064209F"/>
    <w:rsid w:val="006460BF"/>
    <w:rsid w:val="006508FB"/>
    <w:rsid w:val="00662E95"/>
    <w:rsid w:val="006631B1"/>
    <w:rsid w:val="0068282C"/>
    <w:rsid w:val="00697A71"/>
    <w:rsid w:val="006A0301"/>
    <w:rsid w:val="006A6A9B"/>
    <w:rsid w:val="006B7E3F"/>
    <w:rsid w:val="006D300D"/>
    <w:rsid w:val="006D4044"/>
    <w:rsid w:val="006E7CE4"/>
    <w:rsid w:val="006F46DC"/>
    <w:rsid w:val="007003D2"/>
    <w:rsid w:val="00721461"/>
    <w:rsid w:val="00724EB5"/>
    <w:rsid w:val="00726358"/>
    <w:rsid w:val="00737FAF"/>
    <w:rsid w:val="007511E4"/>
    <w:rsid w:val="00753AB4"/>
    <w:rsid w:val="0076248D"/>
    <w:rsid w:val="00784E35"/>
    <w:rsid w:val="00795B9A"/>
    <w:rsid w:val="007A65DF"/>
    <w:rsid w:val="007E15A2"/>
    <w:rsid w:val="007F2D28"/>
    <w:rsid w:val="007F636D"/>
    <w:rsid w:val="00802A34"/>
    <w:rsid w:val="008050CA"/>
    <w:rsid w:val="00822B94"/>
    <w:rsid w:val="00824C91"/>
    <w:rsid w:val="00837C56"/>
    <w:rsid w:val="00846400"/>
    <w:rsid w:val="00846EE8"/>
    <w:rsid w:val="0084730E"/>
    <w:rsid w:val="00855234"/>
    <w:rsid w:val="00875EBC"/>
    <w:rsid w:val="0088745A"/>
    <w:rsid w:val="00887E79"/>
    <w:rsid w:val="008A797C"/>
    <w:rsid w:val="008E7E0D"/>
    <w:rsid w:val="008F39BA"/>
    <w:rsid w:val="008F3E81"/>
    <w:rsid w:val="0091043C"/>
    <w:rsid w:val="00930B8F"/>
    <w:rsid w:val="00940114"/>
    <w:rsid w:val="009430F0"/>
    <w:rsid w:val="009859E2"/>
    <w:rsid w:val="009A4900"/>
    <w:rsid w:val="009A5A09"/>
    <w:rsid w:val="009C15A2"/>
    <w:rsid w:val="009C4CBF"/>
    <w:rsid w:val="009C7E68"/>
    <w:rsid w:val="009D1763"/>
    <w:rsid w:val="009E6AA7"/>
    <w:rsid w:val="009E7F3D"/>
    <w:rsid w:val="00A07EE7"/>
    <w:rsid w:val="00A204F0"/>
    <w:rsid w:val="00A320D7"/>
    <w:rsid w:val="00A40AF9"/>
    <w:rsid w:val="00A425D4"/>
    <w:rsid w:val="00A556B9"/>
    <w:rsid w:val="00A65035"/>
    <w:rsid w:val="00A704CF"/>
    <w:rsid w:val="00A7307E"/>
    <w:rsid w:val="00A81BF9"/>
    <w:rsid w:val="00A906DA"/>
    <w:rsid w:val="00A93605"/>
    <w:rsid w:val="00AC595E"/>
    <w:rsid w:val="00AD6956"/>
    <w:rsid w:val="00AE4FF5"/>
    <w:rsid w:val="00AF3201"/>
    <w:rsid w:val="00B02981"/>
    <w:rsid w:val="00B02E78"/>
    <w:rsid w:val="00B07673"/>
    <w:rsid w:val="00B114E2"/>
    <w:rsid w:val="00B14FE2"/>
    <w:rsid w:val="00B21356"/>
    <w:rsid w:val="00B33DD1"/>
    <w:rsid w:val="00B35D5C"/>
    <w:rsid w:val="00B4135E"/>
    <w:rsid w:val="00B5010A"/>
    <w:rsid w:val="00B558EC"/>
    <w:rsid w:val="00B56471"/>
    <w:rsid w:val="00B56E03"/>
    <w:rsid w:val="00B60B21"/>
    <w:rsid w:val="00B67600"/>
    <w:rsid w:val="00B70630"/>
    <w:rsid w:val="00B708F8"/>
    <w:rsid w:val="00B74D77"/>
    <w:rsid w:val="00B74EF7"/>
    <w:rsid w:val="00B76A8F"/>
    <w:rsid w:val="00B7797C"/>
    <w:rsid w:val="00B81760"/>
    <w:rsid w:val="00BB484A"/>
    <w:rsid w:val="00BC3137"/>
    <w:rsid w:val="00BD3E16"/>
    <w:rsid w:val="00BD6136"/>
    <w:rsid w:val="00BE5CBF"/>
    <w:rsid w:val="00BE6066"/>
    <w:rsid w:val="00BF0865"/>
    <w:rsid w:val="00C33976"/>
    <w:rsid w:val="00C61F15"/>
    <w:rsid w:val="00C61F77"/>
    <w:rsid w:val="00C71F8D"/>
    <w:rsid w:val="00C76253"/>
    <w:rsid w:val="00C935C8"/>
    <w:rsid w:val="00C938AB"/>
    <w:rsid w:val="00CA16B2"/>
    <w:rsid w:val="00CA6BFA"/>
    <w:rsid w:val="00CB3CD2"/>
    <w:rsid w:val="00CB5C3E"/>
    <w:rsid w:val="00CD2000"/>
    <w:rsid w:val="00CD59E5"/>
    <w:rsid w:val="00CE42F5"/>
    <w:rsid w:val="00CF75CD"/>
    <w:rsid w:val="00D0427B"/>
    <w:rsid w:val="00D22AE0"/>
    <w:rsid w:val="00D25BC5"/>
    <w:rsid w:val="00D2711D"/>
    <w:rsid w:val="00D31CE1"/>
    <w:rsid w:val="00D4584D"/>
    <w:rsid w:val="00D867FA"/>
    <w:rsid w:val="00D954C6"/>
    <w:rsid w:val="00DB15DE"/>
    <w:rsid w:val="00DB3E52"/>
    <w:rsid w:val="00DB43F2"/>
    <w:rsid w:val="00DC1585"/>
    <w:rsid w:val="00DC3BED"/>
    <w:rsid w:val="00DD04C7"/>
    <w:rsid w:val="00DD25D0"/>
    <w:rsid w:val="00E019E0"/>
    <w:rsid w:val="00E01B60"/>
    <w:rsid w:val="00E033DE"/>
    <w:rsid w:val="00E12954"/>
    <w:rsid w:val="00E129F8"/>
    <w:rsid w:val="00E12DBA"/>
    <w:rsid w:val="00E13B0E"/>
    <w:rsid w:val="00E14AAC"/>
    <w:rsid w:val="00E20370"/>
    <w:rsid w:val="00E31F39"/>
    <w:rsid w:val="00E4075A"/>
    <w:rsid w:val="00E4122E"/>
    <w:rsid w:val="00E52054"/>
    <w:rsid w:val="00E60736"/>
    <w:rsid w:val="00E6275B"/>
    <w:rsid w:val="00E63652"/>
    <w:rsid w:val="00E641D6"/>
    <w:rsid w:val="00E71FF5"/>
    <w:rsid w:val="00E762A5"/>
    <w:rsid w:val="00E82368"/>
    <w:rsid w:val="00E84727"/>
    <w:rsid w:val="00E90C88"/>
    <w:rsid w:val="00EA7834"/>
    <w:rsid w:val="00EB34E3"/>
    <w:rsid w:val="00EB6A93"/>
    <w:rsid w:val="00EC1AD2"/>
    <w:rsid w:val="00EC2D5D"/>
    <w:rsid w:val="00ED609A"/>
    <w:rsid w:val="00EE6D26"/>
    <w:rsid w:val="00EF70CA"/>
    <w:rsid w:val="00F1103E"/>
    <w:rsid w:val="00F1305D"/>
    <w:rsid w:val="00F233E2"/>
    <w:rsid w:val="00F25C79"/>
    <w:rsid w:val="00F43246"/>
    <w:rsid w:val="00F459BD"/>
    <w:rsid w:val="00F530AF"/>
    <w:rsid w:val="00F63AB6"/>
    <w:rsid w:val="00F66AEF"/>
    <w:rsid w:val="00F67D8E"/>
    <w:rsid w:val="00F93469"/>
    <w:rsid w:val="00F94268"/>
    <w:rsid w:val="00F95215"/>
    <w:rsid w:val="00F97EA3"/>
    <w:rsid w:val="00FA461B"/>
    <w:rsid w:val="00FA6A79"/>
    <w:rsid w:val="00FC5BCA"/>
    <w:rsid w:val="00FD252A"/>
    <w:rsid w:val="00FD5812"/>
    <w:rsid w:val="00FE5159"/>
    <w:rsid w:val="00FE78E9"/>
    <w:rsid w:val="00FF081F"/>
    <w:rsid w:val="00FF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15C854-FBFC-400E-8602-2F59CB41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iPriority="0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04D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204D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next w:val="a"/>
    <w:rsid w:val="005204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5204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5">
    <w:name w:val="Table Grid"/>
    <w:basedOn w:val="a1"/>
    <w:uiPriority w:val="59"/>
    <w:rsid w:val="005204D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rsid w:val="005204D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204DB"/>
    <w:rPr>
      <w:rFonts w:ascii="Calibri" w:eastAsia="Calibri" w:hAnsi="Calibri" w:cs="Times New Roman"/>
    </w:rPr>
  </w:style>
  <w:style w:type="character" w:styleId="a8">
    <w:name w:val="page number"/>
    <w:basedOn w:val="a0"/>
    <w:rsid w:val="005204DB"/>
  </w:style>
  <w:style w:type="table" w:styleId="1">
    <w:name w:val="Table Simple 1"/>
    <w:basedOn w:val="a1"/>
    <w:rsid w:val="005204DB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3">
    <w:name w:val="Table Simple 3"/>
    <w:basedOn w:val="a1"/>
    <w:rsid w:val="005204DB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9">
    <w:name w:val="Table Contemporary"/>
    <w:basedOn w:val="a1"/>
    <w:rsid w:val="005204DB"/>
    <w:rPr>
      <w:rFonts w:ascii="Calibri" w:eastAsia="Calibri" w:hAnsi="Calibri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a">
    <w:name w:val="Table Professional"/>
    <w:basedOn w:val="a1"/>
    <w:rsid w:val="005204DB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ConsPlusNormal">
    <w:name w:val="ConsPlusNormal"/>
    <w:rsid w:val="005204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204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header"/>
    <w:basedOn w:val="a"/>
    <w:link w:val="ac"/>
    <w:rsid w:val="005204D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5204DB"/>
    <w:rPr>
      <w:rFonts w:ascii="Calibri" w:eastAsia="Calibri" w:hAnsi="Calibri" w:cs="Times New Roman"/>
    </w:rPr>
  </w:style>
  <w:style w:type="paragraph" w:styleId="ad">
    <w:name w:val="List Paragraph"/>
    <w:basedOn w:val="a"/>
    <w:uiPriority w:val="34"/>
    <w:qFormat/>
    <w:rsid w:val="00140794"/>
    <w:pPr>
      <w:ind w:left="720"/>
      <w:contextualSpacing/>
    </w:pPr>
  </w:style>
  <w:style w:type="character" w:customStyle="1" w:styleId="ae">
    <w:name w:val="Основной текст_"/>
    <w:basedOn w:val="a0"/>
    <w:link w:val="2"/>
    <w:rsid w:val="00C61F77"/>
    <w:rPr>
      <w:rFonts w:ascii="Calibri" w:eastAsia="Calibri" w:hAnsi="Calibri" w:cs="Calibri"/>
      <w:spacing w:val="1"/>
      <w:sz w:val="21"/>
      <w:szCs w:val="21"/>
      <w:shd w:val="clear" w:color="auto" w:fill="FFFFFF"/>
    </w:rPr>
  </w:style>
  <w:style w:type="character" w:customStyle="1" w:styleId="0pt">
    <w:name w:val="Основной текст + Полужирный;Интервал 0 pt"/>
    <w:basedOn w:val="ae"/>
    <w:rsid w:val="00C61F77"/>
    <w:rPr>
      <w:rFonts w:ascii="Calibri" w:eastAsia="Calibri" w:hAnsi="Calibri" w:cs="Calibri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10">
    <w:name w:val="Основной текст1"/>
    <w:basedOn w:val="ae"/>
    <w:rsid w:val="00C61F77"/>
    <w:rPr>
      <w:rFonts w:ascii="Calibri" w:eastAsia="Calibri" w:hAnsi="Calibri" w:cs="Calibri"/>
      <w:color w:val="000000"/>
      <w:spacing w:val="1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e"/>
    <w:rsid w:val="00C61F77"/>
    <w:pPr>
      <w:widowControl w:val="0"/>
      <w:shd w:val="clear" w:color="auto" w:fill="FFFFFF"/>
      <w:spacing w:after="600" w:line="293" w:lineRule="exact"/>
      <w:jc w:val="right"/>
    </w:pPr>
    <w:rPr>
      <w:rFonts w:cs="Calibri"/>
      <w:spacing w:val="1"/>
      <w:sz w:val="21"/>
      <w:szCs w:val="21"/>
    </w:rPr>
  </w:style>
  <w:style w:type="paragraph" w:styleId="af">
    <w:name w:val="Balloon Text"/>
    <w:basedOn w:val="a"/>
    <w:link w:val="af0"/>
    <w:uiPriority w:val="99"/>
    <w:semiHidden/>
    <w:unhideWhenUsed/>
    <w:rsid w:val="00510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1051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2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9FB13-2356-473D-AACB-2D1A6D3B0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2283</TotalTime>
  <Pages>1</Pages>
  <Words>4882</Words>
  <Characters>27829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73</cp:revision>
  <cp:lastPrinted>2016-03-16T04:17:00Z</cp:lastPrinted>
  <dcterms:created xsi:type="dcterms:W3CDTF">2013-05-18T23:55:00Z</dcterms:created>
  <dcterms:modified xsi:type="dcterms:W3CDTF">2016-06-19T05:43:00Z</dcterms:modified>
</cp:coreProperties>
</file>